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CA1" w:rsidRPr="0090309E" w:rsidRDefault="00477434" w:rsidP="0090309E">
      <w:pPr>
        <w:spacing w:after="0" w:line="240" w:lineRule="auto"/>
        <w:ind w:hanging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9540" cy="892464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4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1D6" w:rsidRPr="0090309E" w:rsidRDefault="005961D6" w:rsidP="0090309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2FFA" w:rsidRPr="0090309E" w:rsidRDefault="00222FFA" w:rsidP="0090309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2FFA" w:rsidRPr="0090309E" w:rsidRDefault="00222FFA" w:rsidP="0090309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61822" w:rsidRPr="0090309E" w:rsidRDefault="00261822" w:rsidP="009030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20AA" w:rsidRPr="0090309E" w:rsidRDefault="005620AA" w:rsidP="005620AA">
      <w:pPr>
        <w:pStyle w:val="a3"/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309E">
        <w:rPr>
          <w:rFonts w:ascii="Times New Roman" w:hAnsi="Times New Roman" w:cs="Times New Roman"/>
          <w:b/>
          <w:sz w:val="24"/>
          <w:szCs w:val="24"/>
        </w:rPr>
        <w:t>Раздел 1. Планируемые предметные результаты</w:t>
      </w:r>
    </w:p>
    <w:p w:rsidR="00261822" w:rsidRPr="0090309E" w:rsidRDefault="00261822" w:rsidP="009030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1822" w:rsidRPr="0090309E" w:rsidRDefault="00261822" w:rsidP="009030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1CA1" w:rsidRPr="0090309E" w:rsidRDefault="00AD1CA1" w:rsidP="009030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309E">
        <w:rPr>
          <w:rFonts w:ascii="Times New Roman" w:hAnsi="Times New Roman" w:cs="Times New Roman"/>
          <w:b/>
          <w:sz w:val="24"/>
          <w:szCs w:val="24"/>
        </w:rPr>
        <w:t>Учебно-тематический план</w:t>
      </w:r>
    </w:p>
    <w:p w:rsidR="00AD1CA1" w:rsidRPr="0090309E" w:rsidRDefault="00AD1CA1" w:rsidP="009030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6825" w:type="dxa"/>
        <w:tblInd w:w="20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3456"/>
        <w:gridCol w:w="1276"/>
        <w:gridCol w:w="1559"/>
      </w:tblGrid>
      <w:tr w:rsidR="005E2A52" w:rsidRPr="0090309E" w:rsidTr="00C43090">
        <w:trPr>
          <w:trHeight w:val="276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5E2A52" w:rsidP="0090309E">
            <w:pPr>
              <w:widowControl w:val="0"/>
              <w:suppressAutoHyphens/>
              <w:autoSpaceDE w:val="0"/>
              <w:spacing w:before="100" w:beforeAutospacing="1" w:after="0" w:line="240" w:lineRule="auto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09E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4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5E2A52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Содержание раздела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5E2A52" w:rsidP="0090309E">
            <w:pPr>
              <w:widowControl w:val="0"/>
              <w:suppressAutoHyphens/>
              <w:autoSpaceDE w:val="0"/>
              <w:spacing w:before="100" w:beforeAutospacing="1" w:after="0" w:line="240" w:lineRule="auto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09E">
              <w:rPr>
                <w:rFonts w:ascii="Times New Roman" w:hAnsi="Times New Roman" w:cs="Times New Roman"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5E2A52" w:rsidP="0090309E">
            <w:pPr>
              <w:widowControl w:val="0"/>
              <w:suppressAutoHyphens/>
              <w:autoSpaceDE w:val="0"/>
              <w:spacing w:before="100" w:beforeAutospacing="1" w:after="0" w:line="240" w:lineRule="auto"/>
              <w:outlineLvl w:val="2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5E2A52" w:rsidRPr="0090309E" w:rsidTr="00C43090">
        <w:trPr>
          <w:trHeight w:val="276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2A52" w:rsidRPr="0090309E" w:rsidRDefault="005E2A52" w:rsidP="0090309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2A52" w:rsidRPr="0090309E" w:rsidRDefault="005E2A52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2A52" w:rsidRPr="0090309E" w:rsidRDefault="005E2A52" w:rsidP="0090309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2A52" w:rsidRPr="0090309E" w:rsidRDefault="005E2A52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52373" w:rsidRPr="0090309E" w:rsidTr="00C43090">
        <w:trPr>
          <w:trHeight w:val="27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373" w:rsidRPr="0090309E" w:rsidRDefault="00852373" w:rsidP="0090309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09E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373" w:rsidRPr="0090309E" w:rsidRDefault="00852373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Вводный урок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373" w:rsidRPr="0090309E" w:rsidRDefault="00852373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09E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373" w:rsidRPr="0090309E" w:rsidRDefault="00852373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E2A52" w:rsidRPr="0090309E" w:rsidTr="00C4309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852373" w:rsidP="009030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5E2A52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Жили – были буквы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5E2A52" w:rsidP="009030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A52" w:rsidRPr="0090309E" w:rsidRDefault="005E2A52" w:rsidP="0090309E">
            <w:pPr>
              <w:widowControl w:val="0"/>
              <w:suppressAutoHyphens/>
              <w:autoSpaceDE w:val="0"/>
              <w:spacing w:before="100" w:beforeAutospacing="1" w:after="0" w:line="240" w:lineRule="auto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5E2A52" w:rsidRPr="0090309E" w:rsidTr="00C4309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852373" w:rsidP="009030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5E2A52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Сказки, загадки, небылицы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5E2A52" w:rsidP="009030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A52" w:rsidRPr="0090309E" w:rsidRDefault="005E2A52" w:rsidP="0090309E">
            <w:pPr>
              <w:widowControl w:val="0"/>
              <w:suppressAutoHyphens/>
              <w:autoSpaceDE w:val="0"/>
              <w:spacing w:before="100" w:beforeAutospacing="1" w:after="0" w:line="240" w:lineRule="auto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5E2A52" w:rsidRPr="0090309E" w:rsidTr="00C4309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852373" w:rsidP="009030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5E2A52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Апрель, апрель. Звенит капель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5E2A52" w:rsidP="0090309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eastAsiaTheme="minorHAns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A52" w:rsidRPr="0090309E" w:rsidRDefault="005E2A52" w:rsidP="0090309E">
            <w:pPr>
              <w:widowControl w:val="0"/>
              <w:suppressAutoHyphens/>
              <w:autoSpaceDE w:val="0"/>
              <w:spacing w:before="100" w:beforeAutospacing="1" w:after="0" w:line="240" w:lineRule="auto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5E2A52" w:rsidRPr="0090309E" w:rsidTr="00C4309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852373" w:rsidP="009030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5E2A52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И в шутку и всерьез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5E2A52" w:rsidP="0090309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eastAsiaTheme="minorHAns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A52" w:rsidRPr="0090309E" w:rsidRDefault="005E2A52" w:rsidP="0090309E">
            <w:pPr>
              <w:widowControl w:val="0"/>
              <w:suppressAutoHyphens/>
              <w:autoSpaceDE w:val="0"/>
              <w:spacing w:before="100" w:beforeAutospacing="1" w:after="0" w:line="240" w:lineRule="auto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5E2A52" w:rsidRPr="0090309E" w:rsidTr="00C4309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852373" w:rsidP="009030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5E2A52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Я и мои друзья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5E2A52" w:rsidP="0090309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eastAsiaTheme="minorHAns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A52" w:rsidRPr="0090309E" w:rsidRDefault="005E2A52" w:rsidP="0090309E">
            <w:pPr>
              <w:widowControl w:val="0"/>
              <w:suppressAutoHyphens/>
              <w:autoSpaceDE w:val="0"/>
              <w:spacing w:before="100" w:beforeAutospacing="1" w:after="0" w:line="240" w:lineRule="auto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5E2A52" w:rsidRPr="0090309E" w:rsidTr="00C4309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852373" w:rsidP="009030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5E2A52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О братьях наших меньших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5E2A52" w:rsidP="0090309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eastAsiaTheme="minorHAns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A52" w:rsidRPr="0090309E" w:rsidRDefault="005E2A52" w:rsidP="0090309E">
            <w:pPr>
              <w:widowControl w:val="0"/>
              <w:suppressAutoHyphens/>
              <w:autoSpaceDE w:val="0"/>
              <w:spacing w:before="100" w:beforeAutospacing="1" w:after="0" w:line="240" w:lineRule="auto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5E2A52" w:rsidRPr="0090309E" w:rsidTr="00C4309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A52" w:rsidRPr="0090309E" w:rsidRDefault="005E2A52" w:rsidP="0090309E">
            <w:pPr>
              <w:widowControl w:val="0"/>
              <w:suppressAutoHyphens/>
              <w:autoSpaceDE w:val="0"/>
              <w:spacing w:before="100" w:beforeAutospacing="1" w:after="0" w:line="240" w:lineRule="auto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5E2A52" w:rsidP="0090309E">
            <w:pPr>
              <w:widowControl w:val="0"/>
              <w:suppressAutoHyphens/>
              <w:autoSpaceDE w:val="0"/>
              <w:spacing w:before="100" w:beforeAutospacing="1" w:after="0" w:line="240" w:lineRule="auto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09E">
              <w:rPr>
                <w:rFonts w:ascii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5E2A52" w:rsidP="0090309E">
            <w:pPr>
              <w:pStyle w:val="a3"/>
              <w:widowControl w:val="0"/>
              <w:numPr>
                <w:ilvl w:val="0"/>
                <w:numId w:val="12"/>
              </w:numPr>
              <w:suppressAutoHyphens/>
              <w:autoSpaceDE w:val="0"/>
              <w:spacing w:before="100" w:beforeAutospacing="1" w:after="0" w:line="240" w:lineRule="auto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A52" w:rsidRPr="0090309E" w:rsidRDefault="005E2A52" w:rsidP="0090309E">
            <w:pPr>
              <w:widowControl w:val="0"/>
              <w:suppressAutoHyphens/>
              <w:autoSpaceDE w:val="0"/>
              <w:spacing w:before="100" w:beforeAutospacing="1" w:after="0" w:line="240" w:lineRule="auto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</w:tbl>
    <w:p w:rsidR="00AD1CA1" w:rsidRPr="0090309E" w:rsidRDefault="00AD1CA1" w:rsidP="00903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1CA1" w:rsidRPr="0090309E" w:rsidRDefault="00AD1CA1" w:rsidP="0090309E">
      <w:pPr>
        <w:spacing w:after="0" w:line="240" w:lineRule="auto"/>
        <w:jc w:val="both"/>
        <w:rPr>
          <w:rFonts w:ascii="Times New Roman" w:hAnsi="Times New Roman" w:cs="Times New Roman"/>
          <w:spacing w:val="14"/>
          <w:sz w:val="24"/>
          <w:szCs w:val="24"/>
        </w:rPr>
      </w:pPr>
    </w:p>
    <w:p w:rsidR="00AD0213" w:rsidRPr="0090309E" w:rsidRDefault="00AD1CA1" w:rsidP="00903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2B9">
        <w:rPr>
          <w:rFonts w:ascii="Times New Roman" w:hAnsi="Times New Roman" w:cs="Times New Roman"/>
          <w:b/>
          <w:sz w:val="24"/>
          <w:szCs w:val="24"/>
        </w:rPr>
        <w:t>Предметными результатами изучения курса</w:t>
      </w:r>
      <w:r w:rsidRPr="0090309E">
        <w:rPr>
          <w:rFonts w:ascii="Times New Roman" w:hAnsi="Times New Roman" w:cs="Times New Roman"/>
          <w:sz w:val="24"/>
          <w:szCs w:val="24"/>
        </w:rPr>
        <w:t xml:space="preserve"> </w:t>
      </w:r>
      <w:r w:rsidR="00AD0213" w:rsidRPr="0090309E">
        <w:rPr>
          <w:rFonts w:ascii="Times New Roman" w:hAnsi="Times New Roman" w:cs="Times New Roman"/>
          <w:sz w:val="24"/>
          <w:szCs w:val="24"/>
        </w:rPr>
        <w:t xml:space="preserve">«Литературное чтение» является сформированность следующих </w:t>
      </w:r>
      <w:r w:rsidR="00AD0213" w:rsidRPr="004325B0">
        <w:rPr>
          <w:rFonts w:ascii="Times New Roman" w:hAnsi="Times New Roman" w:cs="Times New Roman"/>
          <w:b/>
          <w:sz w:val="24"/>
          <w:szCs w:val="24"/>
        </w:rPr>
        <w:t>умений:</w:t>
      </w:r>
    </w:p>
    <w:p w:rsidR="00CD5E6B" w:rsidRPr="0090309E" w:rsidRDefault="00CD5E6B" w:rsidP="0090309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0309E">
        <w:rPr>
          <w:rFonts w:ascii="Times New Roman" w:hAnsi="Times New Roman" w:cs="Times New Roman"/>
          <w:sz w:val="24"/>
          <w:szCs w:val="24"/>
        </w:rPr>
        <w:t>- осознанно</w:t>
      </w:r>
      <w:r w:rsidR="007A2373" w:rsidRPr="0090309E">
        <w:rPr>
          <w:rFonts w:ascii="Times New Roman" w:hAnsi="Times New Roman" w:cs="Times New Roman"/>
          <w:sz w:val="24"/>
          <w:szCs w:val="24"/>
        </w:rPr>
        <w:t>е</w:t>
      </w:r>
      <w:r w:rsidRPr="0090309E">
        <w:rPr>
          <w:rFonts w:ascii="Times New Roman" w:hAnsi="Times New Roman" w:cs="Times New Roman"/>
          <w:sz w:val="24"/>
          <w:szCs w:val="24"/>
        </w:rPr>
        <w:t xml:space="preserve"> ч</w:t>
      </w:r>
      <w:r w:rsidR="007A2373" w:rsidRPr="0090309E">
        <w:rPr>
          <w:rFonts w:ascii="Times New Roman" w:hAnsi="Times New Roman" w:cs="Times New Roman"/>
          <w:sz w:val="24"/>
          <w:szCs w:val="24"/>
        </w:rPr>
        <w:t>тение</w:t>
      </w:r>
      <w:r w:rsidRPr="0090309E">
        <w:rPr>
          <w:rFonts w:ascii="Times New Roman" w:hAnsi="Times New Roman" w:cs="Times New Roman"/>
          <w:sz w:val="24"/>
          <w:szCs w:val="24"/>
        </w:rPr>
        <w:t xml:space="preserve"> произведения доступного объёма, постепенно переходя от слогового к плавному, осмысленному правильному чтению целыми словами вслух</w:t>
      </w:r>
      <w:r w:rsidR="005F4621" w:rsidRPr="0090309E">
        <w:rPr>
          <w:rFonts w:ascii="Times New Roman" w:hAnsi="Times New Roman" w:cs="Times New Roman"/>
          <w:sz w:val="24"/>
          <w:szCs w:val="24"/>
        </w:rPr>
        <w:t>;</w:t>
      </w:r>
    </w:p>
    <w:p w:rsidR="00AD0213" w:rsidRPr="0090309E" w:rsidRDefault="00AD0213" w:rsidP="0090309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0309E">
        <w:rPr>
          <w:rFonts w:ascii="Times New Roman" w:hAnsi="Times New Roman" w:cs="Times New Roman"/>
          <w:sz w:val="24"/>
          <w:szCs w:val="24"/>
        </w:rPr>
        <w:t>- воспри</w:t>
      </w:r>
      <w:r w:rsidR="007A2373" w:rsidRPr="0090309E">
        <w:rPr>
          <w:rFonts w:ascii="Times New Roman" w:hAnsi="Times New Roman" w:cs="Times New Roman"/>
          <w:sz w:val="24"/>
          <w:szCs w:val="24"/>
        </w:rPr>
        <w:t>ятие</w:t>
      </w:r>
      <w:r w:rsidRPr="0090309E">
        <w:rPr>
          <w:rFonts w:ascii="Times New Roman" w:hAnsi="Times New Roman" w:cs="Times New Roman"/>
          <w:sz w:val="24"/>
          <w:szCs w:val="24"/>
        </w:rPr>
        <w:t xml:space="preserve"> на слух художественный текст (рассказ, стихотворение) в исполнении учителя, учащихся;</w:t>
      </w:r>
    </w:p>
    <w:p w:rsidR="00AD0213" w:rsidRPr="0090309E" w:rsidRDefault="00AD0213" w:rsidP="0090309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0309E">
        <w:rPr>
          <w:rFonts w:ascii="Times New Roman" w:hAnsi="Times New Roman" w:cs="Times New Roman"/>
          <w:sz w:val="24"/>
          <w:szCs w:val="24"/>
        </w:rPr>
        <w:t>- осмысленно</w:t>
      </w:r>
      <w:r w:rsidR="007A2373" w:rsidRPr="0090309E">
        <w:rPr>
          <w:rFonts w:ascii="Times New Roman" w:hAnsi="Times New Roman" w:cs="Times New Roman"/>
          <w:sz w:val="24"/>
          <w:szCs w:val="24"/>
        </w:rPr>
        <w:t>е</w:t>
      </w:r>
      <w:r w:rsidRPr="0090309E">
        <w:rPr>
          <w:rFonts w:ascii="Times New Roman" w:hAnsi="Times New Roman" w:cs="Times New Roman"/>
          <w:sz w:val="24"/>
          <w:szCs w:val="24"/>
        </w:rPr>
        <w:t>, правильно</w:t>
      </w:r>
      <w:r w:rsidR="007A2373" w:rsidRPr="0090309E">
        <w:rPr>
          <w:rFonts w:ascii="Times New Roman" w:hAnsi="Times New Roman" w:cs="Times New Roman"/>
          <w:sz w:val="24"/>
          <w:szCs w:val="24"/>
        </w:rPr>
        <w:t>е</w:t>
      </w:r>
      <w:r w:rsidRPr="0090309E">
        <w:rPr>
          <w:rFonts w:ascii="Times New Roman" w:hAnsi="Times New Roman" w:cs="Times New Roman"/>
          <w:sz w:val="24"/>
          <w:szCs w:val="24"/>
        </w:rPr>
        <w:t xml:space="preserve"> ч</w:t>
      </w:r>
      <w:r w:rsidR="007A2373" w:rsidRPr="0090309E">
        <w:rPr>
          <w:rFonts w:ascii="Times New Roman" w:hAnsi="Times New Roman" w:cs="Times New Roman"/>
          <w:sz w:val="24"/>
          <w:szCs w:val="24"/>
        </w:rPr>
        <w:t>тение</w:t>
      </w:r>
      <w:r w:rsidRPr="0090309E">
        <w:rPr>
          <w:rFonts w:ascii="Times New Roman" w:hAnsi="Times New Roman" w:cs="Times New Roman"/>
          <w:sz w:val="24"/>
          <w:szCs w:val="24"/>
        </w:rPr>
        <w:t xml:space="preserve"> целыми словами;</w:t>
      </w:r>
    </w:p>
    <w:p w:rsidR="00AD0213" w:rsidRPr="0090309E" w:rsidRDefault="00AD0213" w:rsidP="0090309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0309E">
        <w:rPr>
          <w:rFonts w:ascii="Times New Roman" w:hAnsi="Times New Roman" w:cs="Times New Roman"/>
          <w:sz w:val="24"/>
          <w:szCs w:val="24"/>
        </w:rPr>
        <w:t xml:space="preserve">- </w:t>
      </w:r>
      <w:r w:rsidR="007A2373" w:rsidRPr="0090309E">
        <w:rPr>
          <w:rFonts w:ascii="Times New Roman" w:hAnsi="Times New Roman" w:cs="Times New Roman"/>
          <w:sz w:val="24"/>
          <w:szCs w:val="24"/>
        </w:rPr>
        <w:t xml:space="preserve">умение </w:t>
      </w:r>
      <w:r w:rsidRPr="0090309E">
        <w:rPr>
          <w:rFonts w:ascii="Times New Roman" w:hAnsi="Times New Roman" w:cs="Times New Roman"/>
          <w:sz w:val="24"/>
          <w:szCs w:val="24"/>
        </w:rPr>
        <w:t>отвечать на вопросы учителя по содержанию прочитанного;</w:t>
      </w:r>
    </w:p>
    <w:p w:rsidR="00AD0213" w:rsidRPr="0090309E" w:rsidRDefault="00AD0213" w:rsidP="0090309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0309E">
        <w:rPr>
          <w:rFonts w:ascii="Times New Roman" w:hAnsi="Times New Roman" w:cs="Times New Roman"/>
          <w:sz w:val="24"/>
          <w:szCs w:val="24"/>
        </w:rPr>
        <w:t xml:space="preserve">- </w:t>
      </w:r>
      <w:r w:rsidR="007A2373" w:rsidRPr="0090309E">
        <w:rPr>
          <w:rFonts w:ascii="Times New Roman" w:hAnsi="Times New Roman" w:cs="Times New Roman"/>
          <w:sz w:val="24"/>
          <w:szCs w:val="24"/>
        </w:rPr>
        <w:t xml:space="preserve">умение </w:t>
      </w:r>
      <w:r w:rsidRPr="0090309E">
        <w:rPr>
          <w:rFonts w:ascii="Times New Roman" w:hAnsi="Times New Roman" w:cs="Times New Roman"/>
          <w:sz w:val="24"/>
          <w:szCs w:val="24"/>
        </w:rPr>
        <w:t>подробно пересказывать текст;</w:t>
      </w:r>
    </w:p>
    <w:p w:rsidR="00AD0213" w:rsidRPr="0090309E" w:rsidRDefault="00AD0213" w:rsidP="0090309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0309E">
        <w:rPr>
          <w:rFonts w:ascii="Times New Roman" w:hAnsi="Times New Roman" w:cs="Times New Roman"/>
          <w:sz w:val="24"/>
          <w:szCs w:val="24"/>
        </w:rPr>
        <w:t>- составл</w:t>
      </w:r>
      <w:r w:rsidR="007A2373" w:rsidRPr="0090309E">
        <w:rPr>
          <w:rFonts w:ascii="Times New Roman" w:hAnsi="Times New Roman" w:cs="Times New Roman"/>
          <w:sz w:val="24"/>
          <w:szCs w:val="24"/>
        </w:rPr>
        <w:t>ение</w:t>
      </w:r>
      <w:r w:rsidRPr="0090309E">
        <w:rPr>
          <w:rFonts w:ascii="Times New Roman" w:hAnsi="Times New Roman" w:cs="Times New Roman"/>
          <w:sz w:val="24"/>
          <w:szCs w:val="24"/>
        </w:rPr>
        <w:t xml:space="preserve"> устн</w:t>
      </w:r>
      <w:r w:rsidR="007A2373" w:rsidRPr="0090309E">
        <w:rPr>
          <w:rFonts w:ascii="Times New Roman" w:hAnsi="Times New Roman" w:cs="Times New Roman"/>
          <w:sz w:val="24"/>
          <w:szCs w:val="24"/>
        </w:rPr>
        <w:t xml:space="preserve">ого </w:t>
      </w:r>
      <w:r w:rsidRPr="0090309E">
        <w:rPr>
          <w:rFonts w:ascii="Times New Roman" w:hAnsi="Times New Roman" w:cs="Times New Roman"/>
          <w:sz w:val="24"/>
          <w:szCs w:val="24"/>
        </w:rPr>
        <w:t>рассказ</w:t>
      </w:r>
      <w:r w:rsidR="007A2373" w:rsidRPr="0090309E">
        <w:rPr>
          <w:rFonts w:ascii="Times New Roman" w:hAnsi="Times New Roman" w:cs="Times New Roman"/>
          <w:sz w:val="24"/>
          <w:szCs w:val="24"/>
        </w:rPr>
        <w:t>а</w:t>
      </w:r>
      <w:r w:rsidRPr="0090309E">
        <w:rPr>
          <w:rFonts w:ascii="Times New Roman" w:hAnsi="Times New Roman" w:cs="Times New Roman"/>
          <w:sz w:val="24"/>
          <w:szCs w:val="24"/>
        </w:rPr>
        <w:t xml:space="preserve"> по картинке;</w:t>
      </w:r>
    </w:p>
    <w:p w:rsidR="00AD0213" w:rsidRPr="0090309E" w:rsidRDefault="00AD0213" w:rsidP="0090309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0309E">
        <w:rPr>
          <w:rFonts w:ascii="Times New Roman" w:hAnsi="Times New Roman" w:cs="Times New Roman"/>
          <w:sz w:val="24"/>
          <w:szCs w:val="24"/>
        </w:rPr>
        <w:t>- заучива</w:t>
      </w:r>
      <w:r w:rsidR="007A2373" w:rsidRPr="0090309E">
        <w:rPr>
          <w:rFonts w:ascii="Times New Roman" w:hAnsi="Times New Roman" w:cs="Times New Roman"/>
          <w:sz w:val="24"/>
          <w:szCs w:val="24"/>
        </w:rPr>
        <w:t xml:space="preserve">ние </w:t>
      </w:r>
      <w:r w:rsidRPr="0090309E">
        <w:rPr>
          <w:rFonts w:ascii="Times New Roman" w:hAnsi="Times New Roman" w:cs="Times New Roman"/>
          <w:sz w:val="24"/>
          <w:szCs w:val="24"/>
        </w:rPr>
        <w:t>наизусть небольшие стихотворения;</w:t>
      </w:r>
    </w:p>
    <w:p w:rsidR="00AD0213" w:rsidRPr="0090309E" w:rsidRDefault="00AD0213" w:rsidP="0090309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0309E">
        <w:rPr>
          <w:rFonts w:ascii="Times New Roman" w:hAnsi="Times New Roman" w:cs="Times New Roman"/>
          <w:sz w:val="24"/>
          <w:szCs w:val="24"/>
        </w:rPr>
        <w:t>- соотно</w:t>
      </w:r>
      <w:r w:rsidR="007A2373" w:rsidRPr="0090309E">
        <w:rPr>
          <w:rFonts w:ascii="Times New Roman" w:hAnsi="Times New Roman" w:cs="Times New Roman"/>
          <w:sz w:val="24"/>
          <w:szCs w:val="24"/>
        </w:rPr>
        <w:t>шение</w:t>
      </w:r>
      <w:r w:rsidRPr="0090309E">
        <w:rPr>
          <w:rFonts w:ascii="Times New Roman" w:hAnsi="Times New Roman" w:cs="Times New Roman"/>
          <w:sz w:val="24"/>
          <w:szCs w:val="24"/>
        </w:rPr>
        <w:t xml:space="preserve"> автора, название и героев прочитанных произведений;</w:t>
      </w:r>
    </w:p>
    <w:p w:rsidR="00AD0213" w:rsidRPr="0090309E" w:rsidRDefault="00AD0213" w:rsidP="0090309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0309E">
        <w:rPr>
          <w:rFonts w:ascii="Times New Roman" w:hAnsi="Times New Roman" w:cs="Times New Roman"/>
          <w:sz w:val="24"/>
          <w:szCs w:val="24"/>
        </w:rPr>
        <w:t>- различ</w:t>
      </w:r>
      <w:r w:rsidR="007A2373" w:rsidRPr="0090309E">
        <w:rPr>
          <w:rFonts w:ascii="Times New Roman" w:hAnsi="Times New Roman" w:cs="Times New Roman"/>
          <w:sz w:val="24"/>
          <w:szCs w:val="24"/>
        </w:rPr>
        <w:t>ие</w:t>
      </w:r>
      <w:r w:rsidRPr="0090309E">
        <w:rPr>
          <w:rFonts w:ascii="Times New Roman" w:hAnsi="Times New Roman" w:cs="Times New Roman"/>
          <w:sz w:val="24"/>
          <w:szCs w:val="24"/>
        </w:rPr>
        <w:t xml:space="preserve"> рассказ</w:t>
      </w:r>
      <w:r w:rsidR="007A2373" w:rsidRPr="0090309E">
        <w:rPr>
          <w:rFonts w:ascii="Times New Roman" w:hAnsi="Times New Roman" w:cs="Times New Roman"/>
          <w:sz w:val="24"/>
          <w:szCs w:val="24"/>
        </w:rPr>
        <w:t xml:space="preserve">а </w:t>
      </w:r>
      <w:r w:rsidRPr="0090309E">
        <w:rPr>
          <w:rFonts w:ascii="Times New Roman" w:hAnsi="Times New Roman" w:cs="Times New Roman"/>
          <w:sz w:val="24"/>
          <w:szCs w:val="24"/>
        </w:rPr>
        <w:t xml:space="preserve"> и стихотворение.</w:t>
      </w:r>
    </w:p>
    <w:p w:rsidR="00AD1CA1" w:rsidRPr="0090309E" w:rsidRDefault="00AD1CA1" w:rsidP="0090309E">
      <w:pPr>
        <w:pStyle w:val="a8"/>
        <w:jc w:val="both"/>
        <w:rPr>
          <w:rFonts w:ascii="Times New Roman" w:hAnsi="Times New Roman" w:cs="Times New Roman"/>
          <w:b/>
          <w:bCs/>
          <w:spacing w:val="14"/>
          <w:sz w:val="24"/>
          <w:szCs w:val="24"/>
        </w:rPr>
      </w:pPr>
    </w:p>
    <w:p w:rsidR="00AD1CA1" w:rsidRPr="0090309E" w:rsidRDefault="00413865" w:rsidP="0090309E">
      <w:pPr>
        <w:pStyle w:val="c21"/>
        <w:spacing w:after="0"/>
        <w:jc w:val="center"/>
        <w:rPr>
          <w:b/>
          <w:bCs/>
          <w:szCs w:val="24"/>
        </w:rPr>
      </w:pPr>
      <w:r w:rsidRPr="0090309E">
        <w:rPr>
          <w:b/>
          <w:bCs/>
          <w:szCs w:val="24"/>
        </w:rPr>
        <w:t xml:space="preserve">Раздел </w:t>
      </w:r>
      <w:r w:rsidR="005620AA">
        <w:rPr>
          <w:b/>
          <w:bCs/>
          <w:szCs w:val="24"/>
          <w:lang w:val="en-US"/>
        </w:rPr>
        <w:t>II</w:t>
      </w:r>
      <w:r w:rsidR="005620AA" w:rsidRPr="005620AA">
        <w:rPr>
          <w:b/>
          <w:bCs/>
          <w:szCs w:val="24"/>
        </w:rPr>
        <w:t xml:space="preserve"> </w:t>
      </w:r>
      <w:r w:rsidRPr="0090309E">
        <w:rPr>
          <w:b/>
          <w:bCs/>
          <w:szCs w:val="24"/>
        </w:rPr>
        <w:t xml:space="preserve"> </w:t>
      </w:r>
      <w:r w:rsidR="00AD1CA1" w:rsidRPr="0090309E">
        <w:rPr>
          <w:b/>
          <w:bCs/>
          <w:szCs w:val="24"/>
        </w:rPr>
        <w:t xml:space="preserve">Содержание </w:t>
      </w:r>
      <w:r w:rsidR="00261822" w:rsidRPr="0090309E">
        <w:rPr>
          <w:b/>
          <w:bCs/>
          <w:szCs w:val="24"/>
        </w:rPr>
        <w:t xml:space="preserve">тем </w:t>
      </w:r>
      <w:r w:rsidR="00AD1CA1" w:rsidRPr="0090309E">
        <w:rPr>
          <w:b/>
          <w:bCs/>
          <w:szCs w:val="24"/>
        </w:rPr>
        <w:t>учебного предмета</w:t>
      </w:r>
    </w:p>
    <w:p w:rsidR="00AD1CA1" w:rsidRPr="0090309E" w:rsidRDefault="00AD1CA1" w:rsidP="00903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09E">
        <w:rPr>
          <w:rFonts w:ascii="Times New Roman" w:hAnsi="Times New Roman" w:cs="Times New Roman"/>
          <w:sz w:val="24"/>
          <w:szCs w:val="24"/>
        </w:rPr>
        <w:t>Литературное чтение как систематический курс начинается с 1 класса после обучения грамоте, параллельно с коммуникативно-речевым курсом русского языка.</w:t>
      </w:r>
    </w:p>
    <w:p w:rsidR="00F712B6" w:rsidRPr="0090309E" w:rsidRDefault="00F712B6" w:rsidP="009030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309E">
        <w:rPr>
          <w:rFonts w:ascii="Times New Roman" w:hAnsi="Times New Roman" w:cs="Times New Roman"/>
          <w:b/>
          <w:sz w:val="24"/>
          <w:szCs w:val="24"/>
        </w:rPr>
        <w:t>Вводный урок -1ч</w:t>
      </w:r>
    </w:p>
    <w:p w:rsidR="00E452B9" w:rsidRDefault="00E452B9" w:rsidP="0090309E">
      <w:pPr>
        <w:spacing w:after="0" w:line="240" w:lineRule="auto"/>
        <w:jc w:val="both"/>
        <w:rPr>
          <w:rStyle w:val="15"/>
          <w:rFonts w:ascii="Times New Roman" w:hAnsi="Times New Roman" w:cs="Times New Roman"/>
          <w:sz w:val="24"/>
          <w:szCs w:val="24"/>
        </w:rPr>
      </w:pPr>
    </w:p>
    <w:p w:rsidR="00AD1CA1" w:rsidRPr="0090309E" w:rsidRDefault="00AD1CA1" w:rsidP="009030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309E">
        <w:rPr>
          <w:rStyle w:val="15"/>
          <w:rFonts w:ascii="Times New Roman" w:hAnsi="Times New Roman" w:cs="Times New Roman"/>
          <w:sz w:val="24"/>
          <w:szCs w:val="24"/>
        </w:rPr>
        <w:t xml:space="preserve">Раздел </w:t>
      </w:r>
      <w:r w:rsidR="004325B0">
        <w:rPr>
          <w:rStyle w:val="15"/>
          <w:rFonts w:ascii="Times New Roman" w:hAnsi="Times New Roman" w:cs="Times New Roman"/>
          <w:sz w:val="24"/>
          <w:szCs w:val="24"/>
        </w:rPr>
        <w:t xml:space="preserve">1 </w:t>
      </w:r>
      <w:r w:rsidR="00F712B6" w:rsidRPr="0090309E">
        <w:rPr>
          <w:rStyle w:val="15"/>
          <w:rFonts w:ascii="Times New Roman" w:hAnsi="Times New Roman" w:cs="Times New Roman"/>
          <w:sz w:val="24"/>
          <w:szCs w:val="24"/>
        </w:rPr>
        <w:t>«</w:t>
      </w:r>
      <w:r w:rsidR="00F712B6" w:rsidRPr="0090309E">
        <w:rPr>
          <w:rFonts w:ascii="Times New Roman" w:hAnsi="Times New Roman" w:cs="Times New Roman"/>
          <w:b/>
          <w:sz w:val="24"/>
          <w:szCs w:val="24"/>
        </w:rPr>
        <w:t>Жили – были буквы -7 ч</w:t>
      </w:r>
    </w:p>
    <w:p w:rsidR="00F712B6" w:rsidRPr="0090309E" w:rsidRDefault="004325B0" w:rsidP="009030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Данько «Загадочные буквы». </w:t>
      </w:r>
      <w:r w:rsidR="00B26D5C" w:rsidRPr="0090309E">
        <w:rPr>
          <w:rFonts w:ascii="Times New Roman" w:hAnsi="Times New Roman" w:cs="Times New Roman"/>
          <w:sz w:val="24"/>
          <w:szCs w:val="24"/>
        </w:rPr>
        <w:t>И. Токмак</w:t>
      </w:r>
      <w:r>
        <w:rPr>
          <w:rFonts w:ascii="Times New Roman" w:hAnsi="Times New Roman" w:cs="Times New Roman"/>
          <w:sz w:val="24"/>
          <w:szCs w:val="24"/>
        </w:rPr>
        <w:t>ова « Аля, Кляксич и буква « А». С. Черный «Живая азбука».</w:t>
      </w:r>
      <w:r w:rsidR="00B26D5C" w:rsidRPr="0090309E">
        <w:rPr>
          <w:rFonts w:ascii="Times New Roman" w:hAnsi="Times New Roman" w:cs="Times New Roman"/>
          <w:sz w:val="24"/>
          <w:szCs w:val="24"/>
        </w:rPr>
        <w:t xml:space="preserve"> Ф. Кривин «Почему «А» поется</w:t>
      </w:r>
      <w:r>
        <w:rPr>
          <w:rFonts w:ascii="Times New Roman" w:hAnsi="Times New Roman" w:cs="Times New Roman"/>
          <w:sz w:val="24"/>
          <w:szCs w:val="24"/>
        </w:rPr>
        <w:t>,  а «Б» нет». Г. Сапгир «Про медведя».</w:t>
      </w:r>
      <w:r w:rsidR="00B26D5C" w:rsidRPr="0090309E">
        <w:rPr>
          <w:rFonts w:ascii="Times New Roman" w:hAnsi="Times New Roman" w:cs="Times New Roman"/>
          <w:sz w:val="24"/>
          <w:szCs w:val="24"/>
        </w:rPr>
        <w:t xml:space="preserve"> М.</w:t>
      </w:r>
      <w:r>
        <w:rPr>
          <w:rFonts w:ascii="Times New Roman" w:hAnsi="Times New Roman" w:cs="Times New Roman"/>
          <w:sz w:val="24"/>
          <w:szCs w:val="24"/>
        </w:rPr>
        <w:t xml:space="preserve"> Бородицкая «Разговор с пчелой».</w:t>
      </w:r>
      <w:r w:rsidR="00B26D5C" w:rsidRPr="009030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И. Гамазкова «Кто как кричит?» </w:t>
      </w:r>
      <w:r w:rsidR="00B26D5C" w:rsidRPr="0090309E">
        <w:rPr>
          <w:rFonts w:ascii="Times New Roman" w:hAnsi="Times New Roman" w:cs="Times New Roman"/>
          <w:sz w:val="24"/>
          <w:szCs w:val="24"/>
        </w:rPr>
        <w:t xml:space="preserve"> 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6D5C" w:rsidRPr="0090309E">
        <w:rPr>
          <w:rFonts w:ascii="Times New Roman" w:hAnsi="Times New Roman" w:cs="Times New Roman"/>
          <w:sz w:val="24"/>
          <w:szCs w:val="24"/>
        </w:rPr>
        <w:t>Гамазкова «Живая а</w:t>
      </w:r>
      <w:r>
        <w:rPr>
          <w:rFonts w:ascii="Times New Roman" w:hAnsi="Times New Roman" w:cs="Times New Roman"/>
          <w:sz w:val="24"/>
          <w:szCs w:val="24"/>
        </w:rPr>
        <w:t>збука».</w:t>
      </w:r>
      <w:r w:rsidR="00B26D5C" w:rsidRPr="0090309E">
        <w:rPr>
          <w:rFonts w:ascii="Times New Roman" w:hAnsi="Times New Roman" w:cs="Times New Roman"/>
          <w:sz w:val="24"/>
          <w:szCs w:val="24"/>
        </w:rPr>
        <w:t xml:space="preserve"> С. Маршак</w:t>
      </w:r>
      <w:r>
        <w:rPr>
          <w:rFonts w:ascii="Times New Roman" w:hAnsi="Times New Roman" w:cs="Times New Roman"/>
          <w:sz w:val="24"/>
          <w:szCs w:val="24"/>
        </w:rPr>
        <w:t xml:space="preserve"> «Автобус номер двадцать шесть».</w:t>
      </w:r>
      <w:r w:rsidR="00B26D5C" w:rsidRPr="0090309E">
        <w:rPr>
          <w:rFonts w:ascii="Times New Roman" w:hAnsi="Times New Roman" w:cs="Times New Roman"/>
          <w:sz w:val="24"/>
          <w:szCs w:val="24"/>
        </w:rPr>
        <w:t xml:space="preserve"> «Из старинных книг»</w:t>
      </w:r>
    </w:p>
    <w:p w:rsidR="00E452B9" w:rsidRDefault="00E452B9" w:rsidP="0090309E">
      <w:pPr>
        <w:spacing w:after="0" w:line="240" w:lineRule="auto"/>
        <w:jc w:val="both"/>
        <w:rPr>
          <w:rStyle w:val="31pt"/>
          <w:rFonts w:ascii="Times New Roman" w:hAnsi="Times New Roman" w:cs="Times New Roman"/>
          <w:bCs w:val="0"/>
          <w:sz w:val="24"/>
          <w:szCs w:val="24"/>
        </w:rPr>
      </w:pPr>
    </w:p>
    <w:p w:rsidR="00723FCF" w:rsidRPr="0090309E" w:rsidRDefault="00AD1CA1" w:rsidP="0090309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309E">
        <w:rPr>
          <w:rStyle w:val="31pt"/>
          <w:rFonts w:ascii="Times New Roman" w:hAnsi="Times New Roman" w:cs="Times New Roman"/>
          <w:bCs w:val="0"/>
          <w:sz w:val="24"/>
          <w:szCs w:val="24"/>
        </w:rPr>
        <w:t xml:space="preserve">Раздел </w:t>
      </w:r>
      <w:r w:rsidR="004325B0">
        <w:rPr>
          <w:rStyle w:val="31pt"/>
          <w:rFonts w:ascii="Times New Roman" w:hAnsi="Times New Roman" w:cs="Times New Roman"/>
          <w:bCs w:val="0"/>
          <w:sz w:val="24"/>
          <w:szCs w:val="24"/>
        </w:rPr>
        <w:t>2</w:t>
      </w:r>
      <w:r w:rsidRPr="0090309E">
        <w:rPr>
          <w:rStyle w:val="31pt"/>
          <w:rFonts w:ascii="Times New Roman" w:hAnsi="Times New Roman" w:cs="Times New Roman"/>
          <w:bCs w:val="0"/>
          <w:sz w:val="24"/>
          <w:szCs w:val="24"/>
        </w:rPr>
        <w:t>«</w:t>
      </w:r>
      <w:r w:rsidR="00B26D5C" w:rsidRPr="0090309E">
        <w:rPr>
          <w:rFonts w:ascii="Times New Roman" w:hAnsi="Times New Roman" w:cs="Times New Roman"/>
          <w:b/>
          <w:bCs/>
          <w:sz w:val="24"/>
          <w:szCs w:val="24"/>
        </w:rPr>
        <w:t>Сказки, загадки, небылицы»  -7 ч</w:t>
      </w:r>
    </w:p>
    <w:p w:rsidR="00B26D5C" w:rsidRPr="0090309E" w:rsidRDefault="004325B0" w:rsidP="0090309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Е. Чарушин «</w:t>
      </w:r>
      <w:r w:rsidR="00B26D5C" w:rsidRPr="0090309E">
        <w:rPr>
          <w:rFonts w:ascii="Times New Roman" w:hAnsi="Times New Roman" w:cs="Times New Roman"/>
          <w:sz w:val="24"/>
          <w:szCs w:val="24"/>
        </w:rPr>
        <w:t>Тере</w:t>
      </w:r>
      <w:r>
        <w:rPr>
          <w:rFonts w:ascii="Times New Roman" w:hAnsi="Times New Roman" w:cs="Times New Roman"/>
          <w:sz w:val="24"/>
          <w:szCs w:val="24"/>
        </w:rPr>
        <w:t>мок», Русская народная сказка «</w:t>
      </w:r>
      <w:r w:rsidRPr="0090309E">
        <w:rPr>
          <w:rFonts w:ascii="Times New Roman" w:hAnsi="Times New Roman" w:cs="Times New Roman"/>
          <w:sz w:val="24"/>
          <w:szCs w:val="24"/>
        </w:rPr>
        <w:t>Рукавичка</w:t>
      </w:r>
      <w:r>
        <w:rPr>
          <w:rFonts w:ascii="Times New Roman" w:hAnsi="Times New Roman" w:cs="Times New Roman"/>
          <w:sz w:val="24"/>
          <w:szCs w:val="24"/>
        </w:rPr>
        <w:t>». 3araдки. Песенки.</w:t>
      </w:r>
      <w:r w:rsidR="00B26D5C" w:rsidRPr="0090309E">
        <w:rPr>
          <w:rFonts w:ascii="Times New Roman" w:hAnsi="Times New Roman" w:cs="Times New Roman"/>
          <w:sz w:val="24"/>
          <w:szCs w:val="24"/>
        </w:rPr>
        <w:t xml:space="preserve"> Русские народные потешки.</w:t>
      </w:r>
      <w:r>
        <w:rPr>
          <w:rFonts w:ascii="Times New Roman" w:hAnsi="Times New Roman" w:cs="Times New Roman"/>
          <w:sz w:val="24"/>
          <w:szCs w:val="24"/>
        </w:rPr>
        <w:t xml:space="preserve"> Стишки и песенки из книги «Риф</w:t>
      </w:r>
      <w:r w:rsidR="00B26D5C" w:rsidRPr="0090309E">
        <w:rPr>
          <w:rFonts w:ascii="Times New Roman" w:hAnsi="Times New Roman" w:cs="Times New Roman"/>
          <w:sz w:val="24"/>
          <w:szCs w:val="24"/>
        </w:rPr>
        <w:t xml:space="preserve">мы </w:t>
      </w:r>
      <w:r>
        <w:rPr>
          <w:rFonts w:ascii="Times New Roman" w:hAnsi="Times New Roman" w:cs="Times New Roman"/>
          <w:sz w:val="24"/>
          <w:szCs w:val="24"/>
        </w:rPr>
        <w:t xml:space="preserve">Матушки Гусыни». Александр Сергеевич Пушкин. </w:t>
      </w:r>
      <w:r w:rsidR="00B26D5C" w:rsidRPr="0090309E">
        <w:rPr>
          <w:rFonts w:ascii="Times New Roman" w:hAnsi="Times New Roman" w:cs="Times New Roman"/>
          <w:sz w:val="24"/>
          <w:szCs w:val="24"/>
        </w:rPr>
        <w:t>Русская н</w:t>
      </w:r>
      <w:r>
        <w:rPr>
          <w:rFonts w:ascii="Times New Roman" w:hAnsi="Times New Roman" w:cs="Times New Roman"/>
          <w:sz w:val="24"/>
          <w:szCs w:val="24"/>
        </w:rPr>
        <w:t>ародная сказка «Петух и собака».</w:t>
      </w:r>
      <w:r w:rsidR="00B26D5C" w:rsidRPr="0090309E">
        <w:rPr>
          <w:rFonts w:ascii="Times New Roman" w:hAnsi="Times New Roman" w:cs="Times New Roman"/>
          <w:sz w:val="24"/>
          <w:szCs w:val="24"/>
        </w:rPr>
        <w:t xml:space="preserve"> «Из старинных книг».</w:t>
      </w:r>
    </w:p>
    <w:p w:rsidR="00723FCF" w:rsidRPr="0090309E" w:rsidRDefault="00723FCF" w:rsidP="0090309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D1CA1" w:rsidRPr="0090309E" w:rsidRDefault="00AD1CA1" w:rsidP="0090309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0309E">
        <w:rPr>
          <w:rStyle w:val="15"/>
          <w:rFonts w:ascii="Times New Roman" w:hAnsi="Times New Roman" w:cs="Times New Roman"/>
          <w:sz w:val="24"/>
          <w:szCs w:val="24"/>
        </w:rPr>
        <w:t xml:space="preserve">Раздел </w:t>
      </w:r>
      <w:r w:rsidR="00B26D5C" w:rsidRPr="0090309E">
        <w:rPr>
          <w:rStyle w:val="15"/>
          <w:rFonts w:ascii="Times New Roman" w:hAnsi="Times New Roman" w:cs="Times New Roman"/>
          <w:sz w:val="24"/>
          <w:szCs w:val="24"/>
        </w:rPr>
        <w:t xml:space="preserve">3 </w:t>
      </w:r>
      <w:r w:rsidR="00B26D5C" w:rsidRPr="0090309E">
        <w:rPr>
          <w:rFonts w:ascii="Times New Roman" w:hAnsi="Times New Roman" w:cs="Times New Roman"/>
          <w:b/>
          <w:sz w:val="24"/>
          <w:szCs w:val="24"/>
        </w:rPr>
        <w:t>«</w:t>
      </w:r>
      <w:r w:rsidR="00C43090" w:rsidRPr="0090309E">
        <w:rPr>
          <w:rFonts w:ascii="Times New Roman" w:hAnsi="Times New Roman" w:cs="Times New Roman"/>
          <w:b/>
          <w:sz w:val="24"/>
          <w:szCs w:val="24"/>
        </w:rPr>
        <w:t>Апрель, апрель,</w:t>
      </w:r>
      <w:r w:rsidR="00B26D5C" w:rsidRPr="0090309E">
        <w:rPr>
          <w:rFonts w:ascii="Times New Roman" w:hAnsi="Times New Roman" w:cs="Times New Roman"/>
          <w:b/>
          <w:sz w:val="24"/>
          <w:szCs w:val="24"/>
        </w:rPr>
        <w:t xml:space="preserve"> звенит капель ...» -5 ч</w:t>
      </w:r>
    </w:p>
    <w:p w:rsidR="00432DE5" w:rsidRPr="0090309E" w:rsidRDefault="00B26D5C" w:rsidP="009030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309E">
        <w:rPr>
          <w:rFonts w:ascii="Times New Roman" w:hAnsi="Times New Roman" w:cs="Times New Roman"/>
          <w:sz w:val="24"/>
          <w:szCs w:val="24"/>
        </w:rPr>
        <w:t>А. Ма</w:t>
      </w:r>
      <w:r w:rsidR="004325B0">
        <w:rPr>
          <w:rFonts w:ascii="Times New Roman" w:hAnsi="Times New Roman" w:cs="Times New Roman"/>
          <w:sz w:val="24"/>
          <w:szCs w:val="24"/>
        </w:rPr>
        <w:t>йков (Ласточка примчалась ... »</w:t>
      </w:r>
      <w:r w:rsidRPr="0090309E">
        <w:rPr>
          <w:rFonts w:ascii="Times New Roman" w:hAnsi="Times New Roman" w:cs="Times New Roman"/>
          <w:sz w:val="24"/>
          <w:szCs w:val="24"/>
        </w:rPr>
        <w:t xml:space="preserve"> «Весна».</w:t>
      </w:r>
      <w:r w:rsidR="004325B0">
        <w:rPr>
          <w:rFonts w:ascii="Times New Roman" w:hAnsi="Times New Roman" w:cs="Times New Roman"/>
          <w:sz w:val="24"/>
          <w:szCs w:val="24"/>
        </w:rPr>
        <w:t xml:space="preserve"> А. Плещеев «Сельская песенка». Т. Белозеров «Подснежники». С. Маршак «Апрель».</w:t>
      </w:r>
      <w:r w:rsidRPr="0090309E">
        <w:rPr>
          <w:rFonts w:ascii="Times New Roman" w:hAnsi="Times New Roman" w:cs="Times New Roman"/>
          <w:sz w:val="24"/>
          <w:szCs w:val="24"/>
        </w:rPr>
        <w:t xml:space="preserve"> Стихи-загадки писателей И. Токмаковой, Л. Ульяницкой,  </w:t>
      </w:r>
      <w:r w:rsidRPr="0090309E">
        <w:rPr>
          <w:rFonts w:ascii="Times New Roman" w:hAnsi="Times New Roman" w:cs="Times New Roman"/>
          <w:sz w:val="24"/>
          <w:szCs w:val="24"/>
        </w:rPr>
        <w:lastRenderedPageBreak/>
        <w:t>Л. Яхнина, Е. Трутневой</w:t>
      </w:r>
      <w:r w:rsidR="004325B0">
        <w:rPr>
          <w:rFonts w:ascii="Times New Roman" w:hAnsi="Times New Roman" w:cs="Times New Roman"/>
          <w:sz w:val="24"/>
          <w:szCs w:val="24"/>
        </w:rPr>
        <w:t>.</w:t>
      </w:r>
      <w:r w:rsidR="00432DE5" w:rsidRPr="0090309E">
        <w:rPr>
          <w:rFonts w:ascii="Times New Roman" w:hAnsi="Times New Roman" w:cs="Times New Roman"/>
          <w:sz w:val="24"/>
          <w:szCs w:val="24"/>
        </w:rPr>
        <w:t xml:space="preserve"> Стих</w:t>
      </w:r>
      <w:r w:rsidR="004325B0">
        <w:rPr>
          <w:rFonts w:ascii="Times New Roman" w:hAnsi="Times New Roman" w:cs="Times New Roman"/>
          <w:sz w:val="24"/>
          <w:szCs w:val="24"/>
        </w:rPr>
        <w:t>отворения В. Берестова, Р. Сефа.</w:t>
      </w:r>
      <w:r w:rsidR="00432DE5" w:rsidRPr="0090309E">
        <w:rPr>
          <w:rFonts w:ascii="Times New Roman" w:hAnsi="Times New Roman" w:cs="Times New Roman"/>
          <w:sz w:val="24"/>
          <w:szCs w:val="24"/>
        </w:rPr>
        <w:t xml:space="preserve"> «Произведения из старинных книг»</w:t>
      </w:r>
    </w:p>
    <w:p w:rsidR="00E452B9" w:rsidRDefault="00E452B9" w:rsidP="009030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D50" w:rsidRDefault="009C5D50" w:rsidP="009030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3FCF" w:rsidRPr="0090309E" w:rsidRDefault="00C43090" w:rsidP="009030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309E">
        <w:rPr>
          <w:rFonts w:ascii="Times New Roman" w:hAnsi="Times New Roman" w:cs="Times New Roman"/>
          <w:b/>
          <w:sz w:val="24"/>
          <w:szCs w:val="24"/>
        </w:rPr>
        <w:t>Раздел</w:t>
      </w:r>
      <w:r w:rsidRPr="0090309E">
        <w:rPr>
          <w:rStyle w:val="14"/>
          <w:rFonts w:ascii="Times New Roman" w:hAnsi="Times New Roman" w:cs="Times New Roman"/>
          <w:sz w:val="24"/>
          <w:szCs w:val="24"/>
        </w:rPr>
        <w:t xml:space="preserve"> </w:t>
      </w:r>
      <w:r w:rsidR="00B26D5C" w:rsidRPr="0090309E">
        <w:rPr>
          <w:rStyle w:val="14"/>
          <w:rFonts w:ascii="Times New Roman" w:hAnsi="Times New Roman" w:cs="Times New Roman"/>
          <w:sz w:val="24"/>
          <w:szCs w:val="24"/>
        </w:rPr>
        <w:t>4</w:t>
      </w:r>
      <w:r w:rsidR="00AD1CA1" w:rsidRPr="0090309E">
        <w:rPr>
          <w:rStyle w:val="14"/>
          <w:rFonts w:ascii="Times New Roman" w:hAnsi="Times New Roman" w:cs="Times New Roman"/>
          <w:sz w:val="24"/>
          <w:szCs w:val="24"/>
        </w:rPr>
        <w:t xml:space="preserve"> </w:t>
      </w:r>
      <w:r w:rsidR="00432DE5" w:rsidRPr="0090309E">
        <w:rPr>
          <w:rFonts w:ascii="Times New Roman" w:hAnsi="Times New Roman" w:cs="Times New Roman"/>
          <w:b/>
          <w:sz w:val="24"/>
          <w:szCs w:val="24"/>
        </w:rPr>
        <w:t>«И в шутку и всерьез» -7 ч</w:t>
      </w:r>
    </w:p>
    <w:p w:rsidR="004325B0" w:rsidRDefault="00432DE5" w:rsidP="00903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09E">
        <w:rPr>
          <w:rFonts w:ascii="Times New Roman" w:hAnsi="Times New Roman" w:cs="Times New Roman"/>
          <w:sz w:val="24"/>
          <w:szCs w:val="24"/>
        </w:rPr>
        <w:t>И.То</w:t>
      </w:r>
      <w:r w:rsidR="004325B0">
        <w:rPr>
          <w:rFonts w:ascii="Times New Roman" w:hAnsi="Times New Roman" w:cs="Times New Roman"/>
          <w:sz w:val="24"/>
          <w:szCs w:val="24"/>
        </w:rPr>
        <w:t>кмакова «Мы играли в хохотушки». Я.Тайц «Волк».  Г. Кружков «РРРЫ!».</w:t>
      </w:r>
      <w:r w:rsidRPr="0090309E">
        <w:rPr>
          <w:rFonts w:ascii="Times New Roman" w:hAnsi="Times New Roman" w:cs="Times New Roman"/>
          <w:sz w:val="24"/>
          <w:szCs w:val="24"/>
        </w:rPr>
        <w:t xml:space="preserve"> Н.Артюхова «Саша-дразнилка</w:t>
      </w:r>
      <w:r w:rsidR="004325B0">
        <w:rPr>
          <w:rFonts w:ascii="Times New Roman" w:hAnsi="Times New Roman" w:cs="Times New Roman"/>
          <w:sz w:val="24"/>
          <w:szCs w:val="24"/>
        </w:rPr>
        <w:t>». К.Чуковский «Федотка. О.Дриз  Привет». О.Григорьев «Стук». И.Токмакова «Разговор Лютика и Жучка».</w:t>
      </w:r>
      <w:r w:rsidRPr="0090309E">
        <w:rPr>
          <w:rFonts w:ascii="Times New Roman" w:hAnsi="Times New Roman" w:cs="Times New Roman"/>
          <w:sz w:val="24"/>
          <w:szCs w:val="24"/>
        </w:rPr>
        <w:t xml:space="preserve"> И.</w:t>
      </w:r>
      <w:r w:rsidR="004325B0">
        <w:rPr>
          <w:rFonts w:ascii="Times New Roman" w:hAnsi="Times New Roman" w:cs="Times New Roman"/>
          <w:sz w:val="24"/>
          <w:szCs w:val="24"/>
        </w:rPr>
        <w:t xml:space="preserve"> Пивоварава «Ку</w:t>
      </w:r>
      <w:r w:rsidR="004325B0">
        <w:rPr>
          <w:rFonts w:ascii="Times New Roman" w:hAnsi="Times New Roman" w:cs="Times New Roman"/>
          <w:sz w:val="24"/>
          <w:szCs w:val="24"/>
        </w:rPr>
        <w:softHyphen/>
        <w:t>линаки-пулинаки».</w:t>
      </w:r>
      <w:r w:rsidRPr="0090309E">
        <w:rPr>
          <w:rFonts w:ascii="Times New Roman" w:hAnsi="Times New Roman" w:cs="Times New Roman"/>
          <w:sz w:val="24"/>
          <w:szCs w:val="24"/>
        </w:rPr>
        <w:t xml:space="preserve"> К. Чуковс</w:t>
      </w:r>
      <w:r w:rsidR="004325B0">
        <w:rPr>
          <w:rFonts w:ascii="Times New Roman" w:hAnsi="Times New Roman" w:cs="Times New Roman"/>
          <w:sz w:val="24"/>
          <w:szCs w:val="24"/>
        </w:rPr>
        <w:t>кий «Телефон».</w:t>
      </w:r>
    </w:p>
    <w:p w:rsidR="00432DE5" w:rsidRPr="0090309E" w:rsidRDefault="004325B0" w:rsidP="009030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М. Пляцковский «Помощник».</w:t>
      </w:r>
      <w:r w:rsidR="00432DE5" w:rsidRPr="0090309E">
        <w:rPr>
          <w:rFonts w:ascii="Times New Roman" w:hAnsi="Times New Roman" w:cs="Times New Roman"/>
          <w:sz w:val="24"/>
          <w:szCs w:val="24"/>
        </w:rPr>
        <w:t xml:space="preserve"> «Из старинных книг»</w:t>
      </w:r>
      <w:r w:rsidR="00696BF5" w:rsidRPr="0090309E">
        <w:rPr>
          <w:rFonts w:ascii="Times New Roman" w:hAnsi="Times New Roman" w:cs="Times New Roman"/>
          <w:sz w:val="24"/>
          <w:szCs w:val="24"/>
        </w:rPr>
        <w:t>.</w:t>
      </w:r>
    </w:p>
    <w:p w:rsidR="00696BF5" w:rsidRPr="0090309E" w:rsidRDefault="00696BF5" w:rsidP="0090309E">
      <w:pPr>
        <w:pStyle w:val="af"/>
        <w:spacing w:before="100" w:beforeAutospacing="1"/>
        <w:rPr>
          <w:b/>
        </w:rPr>
      </w:pPr>
      <w:r w:rsidRPr="0090309E">
        <w:rPr>
          <w:b/>
        </w:rPr>
        <w:t>Раздел 5</w:t>
      </w:r>
      <w:r w:rsidR="00C43090" w:rsidRPr="0090309E">
        <w:rPr>
          <w:b/>
        </w:rPr>
        <w:t xml:space="preserve"> </w:t>
      </w:r>
      <w:r w:rsidRPr="0090309E">
        <w:rPr>
          <w:b/>
        </w:rPr>
        <w:t xml:space="preserve"> «Я и мои друзья» -7 ч</w:t>
      </w:r>
    </w:p>
    <w:p w:rsidR="00696BF5" w:rsidRPr="0090309E" w:rsidRDefault="00564750" w:rsidP="0090309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Ю. Ермолаев «Лучший друг». Е. Благинина «Подарок». </w:t>
      </w:r>
      <w:r w:rsidR="00696BF5" w:rsidRPr="0090309E">
        <w:rPr>
          <w:rFonts w:ascii="Times New Roman" w:hAnsi="Times New Roman" w:cs="Times New Roman"/>
          <w:sz w:val="24"/>
          <w:szCs w:val="24"/>
        </w:rPr>
        <w:t xml:space="preserve">В. Орлов «Кто первый?» С. Михалков </w:t>
      </w:r>
      <w:r>
        <w:rPr>
          <w:rFonts w:ascii="Times New Roman" w:hAnsi="Times New Roman" w:cs="Times New Roman"/>
          <w:sz w:val="24"/>
          <w:szCs w:val="24"/>
        </w:rPr>
        <w:t>«Бараны».</w:t>
      </w:r>
      <w:r w:rsidR="00696BF5" w:rsidRPr="009030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Р. Сеф «Совет».</w:t>
      </w:r>
      <w:r w:rsidR="00696BF5" w:rsidRPr="0090309E">
        <w:rPr>
          <w:rFonts w:ascii="Times New Roman" w:hAnsi="Times New Roman" w:cs="Times New Roman"/>
          <w:color w:val="000000"/>
          <w:sz w:val="24"/>
          <w:szCs w:val="24"/>
        </w:rPr>
        <w:t xml:space="preserve"> В. Берестов «В магазине игрушек»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43090" w:rsidRPr="009030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96BF5" w:rsidRPr="0090309E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hAnsi="Times New Roman" w:cs="Times New Roman"/>
          <w:color w:val="000000"/>
          <w:sz w:val="24"/>
          <w:szCs w:val="24"/>
        </w:rPr>
        <w:t>. Орлов «Если дружбой дорожить».</w:t>
      </w:r>
      <w:r w:rsidR="00696BF5" w:rsidRPr="0090309E">
        <w:rPr>
          <w:rFonts w:ascii="Times New Roman" w:hAnsi="Times New Roman" w:cs="Times New Roman"/>
          <w:color w:val="000000"/>
          <w:sz w:val="24"/>
          <w:szCs w:val="24"/>
        </w:rPr>
        <w:t xml:space="preserve"> И. Пивоварова «Вежливый ослик»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43090" w:rsidRPr="009030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Я. Аким «Моя родня». С.Маршак «Хороший день».</w:t>
      </w:r>
      <w:r w:rsidR="00696BF5" w:rsidRPr="009030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3090" w:rsidRPr="0090309E">
        <w:rPr>
          <w:rFonts w:ascii="Times New Roman" w:hAnsi="Times New Roman" w:cs="Times New Roman"/>
          <w:color w:val="000000"/>
          <w:sz w:val="24"/>
          <w:szCs w:val="24"/>
        </w:rPr>
        <w:t xml:space="preserve">По М. Пляцковскому «Сердитый дог Буль». </w:t>
      </w:r>
      <w:r>
        <w:rPr>
          <w:rFonts w:ascii="Times New Roman" w:hAnsi="Times New Roman" w:cs="Times New Roman"/>
          <w:color w:val="000000"/>
          <w:sz w:val="24"/>
          <w:szCs w:val="24"/>
        </w:rPr>
        <w:t>Ю. Энтин «Про дружбу».</w:t>
      </w:r>
      <w:r w:rsidR="00696BF5" w:rsidRPr="0090309E">
        <w:rPr>
          <w:rFonts w:ascii="Times New Roman" w:hAnsi="Times New Roman" w:cs="Times New Roman"/>
          <w:color w:val="000000"/>
          <w:sz w:val="24"/>
          <w:szCs w:val="24"/>
        </w:rPr>
        <w:t xml:space="preserve"> «Из старинных книг»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43090" w:rsidRPr="009030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96BF5" w:rsidRPr="0090309E">
        <w:rPr>
          <w:rFonts w:ascii="Times New Roman" w:hAnsi="Times New Roman" w:cs="Times New Roman"/>
          <w:color w:val="000000"/>
          <w:sz w:val="24"/>
          <w:szCs w:val="24"/>
        </w:rPr>
        <w:t xml:space="preserve"> Д.Тихомиров «Мальчики и лягушки», «Находка».</w:t>
      </w:r>
    </w:p>
    <w:p w:rsidR="00E452B9" w:rsidRDefault="00E452B9" w:rsidP="0090309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96BF5" w:rsidRPr="0090309E" w:rsidRDefault="00696BF5" w:rsidP="0090309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0309E">
        <w:rPr>
          <w:rFonts w:ascii="Times New Roman" w:hAnsi="Times New Roman" w:cs="Times New Roman"/>
          <w:b/>
          <w:sz w:val="24"/>
          <w:szCs w:val="24"/>
        </w:rPr>
        <w:t>Раздел 6</w:t>
      </w:r>
      <w:r w:rsidR="00C43090" w:rsidRPr="009030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0309E">
        <w:rPr>
          <w:rFonts w:ascii="Times New Roman" w:hAnsi="Times New Roman" w:cs="Times New Roman"/>
          <w:b/>
          <w:sz w:val="24"/>
          <w:szCs w:val="24"/>
        </w:rPr>
        <w:t>«О братьях наших меньших»</w:t>
      </w:r>
      <w:r w:rsidR="00C43090" w:rsidRPr="0090309E">
        <w:rPr>
          <w:rFonts w:ascii="Times New Roman" w:hAnsi="Times New Roman" w:cs="Times New Roman"/>
          <w:b/>
          <w:sz w:val="24"/>
          <w:szCs w:val="24"/>
        </w:rPr>
        <w:t xml:space="preserve"> -6</w:t>
      </w:r>
      <w:r w:rsidR="005647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3090" w:rsidRPr="0090309E">
        <w:rPr>
          <w:rFonts w:ascii="Times New Roman" w:hAnsi="Times New Roman" w:cs="Times New Roman"/>
          <w:b/>
          <w:sz w:val="24"/>
          <w:szCs w:val="24"/>
        </w:rPr>
        <w:t>ч</w:t>
      </w:r>
    </w:p>
    <w:p w:rsidR="00696BF5" w:rsidRPr="0090309E" w:rsidRDefault="00564750" w:rsidP="0090309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С. Михалков «Трезор». Р. Сеф. «Кто любит собак?». В. Осеева «Плохо». И. Токмакова «Купите собаку».</w:t>
      </w:r>
      <w:r w:rsidR="00696BF5" w:rsidRPr="0090309E">
        <w:rPr>
          <w:rFonts w:ascii="Times New Roman" w:hAnsi="Times New Roman" w:cs="Times New Roman"/>
          <w:color w:val="000000"/>
          <w:sz w:val="24"/>
          <w:szCs w:val="24"/>
        </w:rPr>
        <w:t xml:space="preserve"> М. Пляцковский «</w:t>
      </w:r>
      <w:r>
        <w:rPr>
          <w:rFonts w:ascii="Times New Roman" w:hAnsi="Times New Roman" w:cs="Times New Roman"/>
          <w:color w:val="000000"/>
          <w:sz w:val="24"/>
          <w:szCs w:val="24"/>
        </w:rPr>
        <w:t>Цап Царапыч».</w:t>
      </w:r>
      <w:r w:rsidR="00C43090" w:rsidRPr="009030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Г. Сапгир «Кошка».</w:t>
      </w:r>
      <w:r w:rsidR="00C43090" w:rsidRPr="0090309E">
        <w:rPr>
          <w:rFonts w:ascii="Times New Roman" w:hAnsi="Times New Roman" w:cs="Times New Roman"/>
          <w:color w:val="000000"/>
          <w:sz w:val="24"/>
          <w:szCs w:val="24"/>
        </w:rPr>
        <w:t xml:space="preserve"> В. Берестов «Лягуша</w:t>
      </w:r>
      <w:r>
        <w:rPr>
          <w:rFonts w:ascii="Times New Roman" w:hAnsi="Times New Roman" w:cs="Times New Roman"/>
          <w:color w:val="000000"/>
          <w:sz w:val="24"/>
          <w:szCs w:val="24"/>
        </w:rPr>
        <w:t>та».</w:t>
      </w:r>
      <w:r w:rsidR="00C43090" w:rsidRPr="0090309E">
        <w:rPr>
          <w:rFonts w:ascii="Times New Roman" w:hAnsi="Times New Roman" w:cs="Times New Roman"/>
          <w:color w:val="000000"/>
          <w:sz w:val="24"/>
          <w:szCs w:val="24"/>
        </w:rPr>
        <w:t xml:space="preserve"> В. Лунин «Никого не оби</w:t>
      </w:r>
      <w:r>
        <w:rPr>
          <w:rFonts w:ascii="Times New Roman" w:hAnsi="Times New Roman" w:cs="Times New Roman"/>
          <w:color w:val="000000"/>
          <w:sz w:val="24"/>
          <w:szCs w:val="24"/>
        </w:rPr>
        <w:t>жай». С.Михалков «Важный совет». Д.Хармс «Храбрый ёж». Н.Сладков «Лисица и Ёж».</w:t>
      </w:r>
      <w:r w:rsidR="00C43090" w:rsidRPr="0090309E">
        <w:rPr>
          <w:rFonts w:ascii="Times New Roman" w:hAnsi="Times New Roman" w:cs="Times New Roman"/>
          <w:color w:val="000000"/>
          <w:sz w:val="24"/>
          <w:szCs w:val="24"/>
        </w:rPr>
        <w:t xml:space="preserve"> С. Аксаков «Гнездо».</w:t>
      </w:r>
    </w:p>
    <w:p w:rsidR="00696BF5" w:rsidRPr="0090309E" w:rsidRDefault="00696BF5" w:rsidP="0090309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A2373" w:rsidRPr="0090309E" w:rsidRDefault="00B6354C" w:rsidP="0090309E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309E">
        <w:rPr>
          <w:rFonts w:ascii="Times New Roman" w:hAnsi="Times New Roman" w:cs="Times New Roman"/>
          <w:b/>
          <w:sz w:val="24"/>
          <w:szCs w:val="24"/>
        </w:rPr>
        <w:t>Основными видами деятельности на уроках литературного чтения являются</w:t>
      </w:r>
      <w:r w:rsidR="007A2373" w:rsidRPr="0090309E">
        <w:rPr>
          <w:rFonts w:ascii="Times New Roman" w:hAnsi="Times New Roman" w:cs="Times New Roman"/>
          <w:b/>
          <w:sz w:val="24"/>
          <w:szCs w:val="24"/>
        </w:rPr>
        <w:t>:</w:t>
      </w:r>
    </w:p>
    <w:p w:rsidR="007A2373" w:rsidRPr="0090309E" w:rsidRDefault="007A2373" w:rsidP="0090309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0309E">
        <w:rPr>
          <w:rFonts w:ascii="Times New Roman" w:hAnsi="Times New Roman" w:cs="Times New Roman"/>
          <w:sz w:val="24"/>
          <w:szCs w:val="24"/>
        </w:rPr>
        <w:t>-</w:t>
      </w:r>
      <w:r w:rsidR="00564750">
        <w:rPr>
          <w:rFonts w:ascii="Times New Roman" w:hAnsi="Times New Roman" w:cs="Times New Roman"/>
          <w:sz w:val="24"/>
          <w:szCs w:val="24"/>
        </w:rPr>
        <w:t xml:space="preserve"> </w:t>
      </w:r>
      <w:r w:rsidR="00807A0D" w:rsidRPr="0090309E">
        <w:rPr>
          <w:rFonts w:ascii="Times New Roman" w:hAnsi="Times New Roman" w:cs="Times New Roman"/>
          <w:iCs/>
          <w:sz w:val="24"/>
          <w:szCs w:val="24"/>
        </w:rPr>
        <w:t>р</w:t>
      </w:r>
      <w:r w:rsidRPr="0090309E">
        <w:rPr>
          <w:rFonts w:ascii="Times New Roman" w:hAnsi="Times New Roman" w:cs="Times New Roman"/>
          <w:iCs/>
          <w:sz w:val="24"/>
          <w:szCs w:val="24"/>
        </w:rPr>
        <w:t>абота с учебником;</w:t>
      </w:r>
    </w:p>
    <w:p w:rsidR="007A2373" w:rsidRPr="0090309E" w:rsidRDefault="007A2373" w:rsidP="0090309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0309E">
        <w:rPr>
          <w:rFonts w:ascii="Times New Roman" w:hAnsi="Times New Roman" w:cs="Times New Roman"/>
          <w:sz w:val="24"/>
          <w:szCs w:val="24"/>
        </w:rPr>
        <w:t>-</w:t>
      </w:r>
      <w:r w:rsidR="00807A0D" w:rsidRPr="0090309E">
        <w:rPr>
          <w:rFonts w:ascii="Times New Roman" w:hAnsi="Times New Roman" w:cs="Times New Roman"/>
          <w:sz w:val="24"/>
          <w:szCs w:val="24"/>
        </w:rPr>
        <w:t xml:space="preserve"> ч</w:t>
      </w:r>
      <w:r w:rsidR="00B6354C" w:rsidRPr="0090309E">
        <w:rPr>
          <w:rFonts w:ascii="Times New Roman" w:hAnsi="Times New Roman" w:cs="Times New Roman"/>
          <w:sz w:val="24"/>
          <w:szCs w:val="24"/>
        </w:rPr>
        <w:t>тение произведения доступного объёма, постепенно переходя от слогового к плавному, осмысленному правильному чтению целыми словами вслух;</w:t>
      </w:r>
      <w:r w:rsidR="00F01B01" w:rsidRPr="009030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2373" w:rsidRPr="0090309E" w:rsidRDefault="007A2373" w:rsidP="0090309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0309E">
        <w:rPr>
          <w:rFonts w:ascii="Times New Roman" w:hAnsi="Times New Roman" w:cs="Times New Roman"/>
          <w:sz w:val="24"/>
          <w:szCs w:val="24"/>
        </w:rPr>
        <w:t>-</w:t>
      </w:r>
      <w:r w:rsidR="00B6354C" w:rsidRPr="0090309E">
        <w:rPr>
          <w:rFonts w:ascii="Times New Roman" w:hAnsi="Times New Roman" w:cs="Times New Roman"/>
          <w:sz w:val="24"/>
          <w:szCs w:val="24"/>
        </w:rPr>
        <w:t xml:space="preserve">восприятие на слух художественный текст (рассказ, стихотворение) в исполнении учителя, учащихся;  </w:t>
      </w:r>
    </w:p>
    <w:p w:rsidR="007A2373" w:rsidRPr="0090309E" w:rsidRDefault="007A2373" w:rsidP="0090309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0309E">
        <w:rPr>
          <w:rFonts w:ascii="Times New Roman" w:hAnsi="Times New Roman" w:cs="Times New Roman"/>
          <w:sz w:val="24"/>
          <w:szCs w:val="24"/>
        </w:rPr>
        <w:t>-</w:t>
      </w:r>
      <w:r w:rsidR="00B6354C" w:rsidRPr="0090309E">
        <w:rPr>
          <w:rFonts w:ascii="Times New Roman" w:hAnsi="Times New Roman" w:cs="Times New Roman"/>
          <w:sz w:val="24"/>
          <w:szCs w:val="24"/>
        </w:rPr>
        <w:t>ответы  на вопросы учителя по содержанию прочитанного;</w:t>
      </w:r>
      <w:r w:rsidR="00F01B01" w:rsidRPr="009030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2373" w:rsidRPr="0090309E" w:rsidRDefault="007A2373" w:rsidP="0090309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0309E">
        <w:rPr>
          <w:rFonts w:ascii="Times New Roman" w:hAnsi="Times New Roman" w:cs="Times New Roman"/>
          <w:sz w:val="24"/>
          <w:szCs w:val="24"/>
        </w:rPr>
        <w:t>-</w:t>
      </w:r>
      <w:r w:rsidR="00B6354C" w:rsidRPr="0090309E">
        <w:rPr>
          <w:rFonts w:ascii="Times New Roman" w:hAnsi="Times New Roman" w:cs="Times New Roman"/>
          <w:sz w:val="24"/>
          <w:szCs w:val="24"/>
        </w:rPr>
        <w:t>пересказ текста;</w:t>
      </w:r>
      <w:r w:rsidR="00F01B01" w:rsidRPr="009030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2373" w:rsidRPr="0090309E" w:rsidRDefault="007A2373" w:rsidP="0090309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0309E">
        <w:rPr>
          <w:rFonts w:ascii="Times New Roman" w:hAnsi="Times New Roman" w:cs="Times New Roman"/>
          <w:sz w:val="24"/>
          <w:szCs w:val="24"/>
        </w:rPr>
        <w:t>-</w:t>
      </w:r>
      <w:r w:rsidR="00B6354C" w:rsidRPr="0090309E">
        <w:rPr>
          <w:rFonts w:ascii="Times New Roman" w:hAnsi="Times New Roman" w:cs="Times New Roman"/>
          <w:sz w:val="24"/>
          <w:szCs w:val="24"/>
        </w:rPr>
        <w:t>составление устного рассказа  по картинке;</w:t>
      </w:r>
      <w:r w:rsidR="00F01B01" w:rsidRPr="009030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2373" w:rsidRPr="0090309E" w:rsidRDefault="007A2373" w:rsidP="0090309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0309E">
        <w:rPr>
          <w:rFonts w:ascii="Times New Roman" w:hAnsi="Times New Roman" w:cs="Times New Roman"/>
          <w:sz w:val="24"/>
          <w:szCs w:val="24"/>
        </w:rPr>
        <w:t>-</w:t>
      </w:r>
      <w:r w:rsidR="00B6354C" w:rsidRPr="0090309E">
        <w:rPr>
          <w:rFonts w:ascii="Times New Roman" w:hAnsi="Times New Roman" w:cs="Times New Roman"/>
          <w:sz w:val="24"/>
          <w:szCs w:val="24"/>
        </w:rPr>
        <w:t>заучивание наизусть небольшие стихотворения;</w:t>
      </w:r>
      <w:r w:rsidR="00F01B01" w:rsidRPr="009030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1977" w:rsidRPr="0090309E" w:rsidRDefault="007A2373" w:rsidP="0090309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0309E">
        <w:rPr>
          <w:rFonts w:ascii="Times New Roman" w:hAnsi="Times New Roman" w:cs="Times New Roman"/>
          <w:sz w:val="24"/>
          <w:szCs w:val="24"/>
        </w:rPr>
        <w:t>-</w:t>
      </w:r>
      <w:r w:rsidR="00B6354C" w:rsidRPr="0090309E">
        <w:rPr>
          <w:rFonts w:ascii="Times New Roman" w:hAnsi="Times New Roman" w:cs="Times New Roman"/>
          <w:sz w:val="24"/>
          <w:szCs w:val="24"/>
        </w:rPr>
        <w:t>соотношение  автора, название и героев прочитанных произведений;</w:t>
      </w:r>
      <w:r w:rsidR="00F01B01" w:rsidRPr="0090309E">
        <w:rPr>
          <w:rFonts w:ascii="Times New Roman" w:hAnsi="Times New Roman" w:cs="Times New Roman"/>
          <w:sz w:val="24"/>
          <w:szCs w:val="24"/>
        </w:rPr>
        <w:t xml:space="preserve"> различие </w:t>
      </w:r>
      <w:r w:rsidR="00B6354C" w:rsidRPr="0090309E">
        <w:rPr>
          <w:rFonts w:ascii="Times New Roman" w:hAnsi="Times New Roman" w:cs="Times New Roman"/>
          <w:sz w:val="24"/>
          <w:szCs w:val="24"/>
        </w:rPr>
        <w:t>рассказ</w:t>
      </w:r>
      <w:r w:rsidR="00F01B01" w:rsidRPr="0090309E">
        <w:rPr>
          <w:rFonts w:ascii="Times New Roman" w:hAnsi="Times New Roman" w:cs="Times New Roman"/>
          <w:sz w:val="24"/>
          <w:szCs w:val="24"/>
        </w:rPr>
        <w:t>а</w:t>
      </w:r>
      <w:r w:rsidR="00B6354C" w:rsidRPr="0090309E">
        <w:rPr>
          <w:rFonts w:ascii="Times New Roman" w:hAnsi="Times New Roman" w:cs="Times New Roman"/>
          <w:sz w:val="24"/>
          <w:szCs w:val="24"/>
        </w:rPr>
        <w:t xml:space="preserve"> и стихотворени</w:t>
      </w:r>
      <w:r w:rsidR="00F01B01" w:rsidRPr="0090309E">
        <w:rPr>
          <w:rFonts w:ascii="Times New Roman" w:hAnsi="Times New Roman" w:cs="Times New Roman"/>
          <w:sz w:val="24"/>
          <w:szCs w:val="24"/>
        </w:rPr>
        <w:t>я</w:t>
      </w:r>
    </w:p>
    <w:p w:rsidR="00590EDF" w:rsidRPr="0090309E" w:rsidRDefault="00590EDF" w:rsidP="0090309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590EDF" w:rsidRPr="0090309E" w:rsidRDefault="00590EDF" w:rsidP="00903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09E">
        <w:rPr>
          <w:rFonts w:ascii="Times New Roman" w:hAnsi="Times New Roman" w:cs="Times New Roman"/>
          <w:b/>
          <w:sz w:val="24"/>
          <w:szCs w:val="24"/>
        </w:rPr>
        <w:t>Основными формами работы</w:t>
      </w:r>
      <w:r w:rsidRPr="0090309E">
        <w:rPr>
          <w:rFonts w:ascii="Times New Roman" w:hAnsi="Times New Roman" w:cs="Times New Roman"/>
          <w:sz w:val="24"/>
          <w:szCs w:val="24"/>
        </w:rPr>
        <w:t xml:space="preserve"> на уроках обучения грамоте являются групповые, коллективные, индивидуальные, парные</w:t>
      </w:r>
      <w:r w:rsidR="00E452B9">
        <w:rPr>
          <w:rFonts w:ascii="Times New Roman" w:hAnsi="Times New Roman" w:cs="Times New Roman"/>
          <w:sz w:val="24"/>
          <w:szCs w:val="24"/>
        </w:rPr>
        <w:t xml:space="preserve"> работы</w:t>
      </w:r>
      <w:r w:rsidRPr="0090309E">
        <w:rPr>
          <w:rFonts w:ascii="Times New Roman" w:hAnsi="Times New Roman" w:cs="Times New Roman"/>
          <w:sz w:val="24"/>
          <w:szCs w:val="24"/>
        </w:rPr>
        <w:t>.</w:t>
      </w:r>
    </w:p>
    <w:p w:rsidR="00706ABF" w:rsidRPr="0090309E" w:rsidRDefault="00706ABF" w:rsidP="0090309E">
      <w:pPr>
        <w:pStyle w:val="a8"/>
        <w:jc w:val="both"/>
        <w:rPr>
          <w:rFonts w:ascii="Times New Roman" w:hAnsi="Times New Roman" w:cs="Times New Roman"/>
          <w:sz w:val="24"/>
          <w:szCs w:val="24"/>
        </w:rPr>
        <w:sectPr w:rsidR="00706ABF" w:rsidRPr="0090309E" w:rsidSect="00E452B9">
          <w:footerReference w:type="default" r:id="rId9"/>
          <w:type w:val="continuous"/>
          <w:pgSz w:w="11906" w:h="16838"/>
          <w:pgMar w:top="851" w:right="851" w:bottom="851" w:left="851" w:header="709" w:footer="709" w:gutter="0"/>
          <w:pgNumType w:start="1"/>
          <w:cols w:space="708"/>
          <w:titlePg/>
          <w:docGrid w:linePitch="360"/>
        </w:sectPr>
      </w:pPr>
    </w:p>
    <w:p w:rsidR="005F4621" w:rsidRPr="0090309E" w:rsidRDefault="00413865" w:rsidP="0090309E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90309E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 xml:space="preserve">Раздел </w:t>
      </w:r>
      <w:r w:rsidR="00773DDA">
        <w:rPr>
          <w:rFonts w:ascii="Times New Roman" w:hAnsi="Times New Roman" w:cs="Times New Roman"/>
          <w:b/>
          <w:bCs/>
          <w:caps/>
          <w:sz w:val="24"/>
          <w:szCs w:val="24"/>
          <w:lang w:val="en-US"/>
        </w:rPr>
        <w:t>III</w:t>
      </w:r>
      <w:r w:rsidR="00773DDA" w:rsidRPr="00857B9C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</w:t>
      </w:r>
      <w:r w:rsidRPr="0090309E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Календарно</w:t>
      </w:r>
      <w:r w:rsidR="0041188E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</w:t>
      </w:r>
      <w:r w:rsidRPr="0090309E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- </w:t>
      </w:r>
      <w:r w:rsidR="005F4621" w:rsidRPr="0090309E">
        <w:rPr>
          <w:rFonts w:ascii="Times New Roman" w:hAnsi="Times New Roman" w:cs="Times New Roman"/>
          <w:b/>
          <w:bCs/>
          <w:caps/>
          <w:sz w:val="24"/>
          <w:szCs w:val="24"/>
        </w:rPr>
        <w:t>Тематическое планирование</w:t>
      </w:r>
    </w:p>
    <w:p w:rsidR="005F4621" w:rsidRPr="0090309E" w:rsidRDefault="009C5D50" w:rsidP="0041188E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aps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</w:rPr>
        <w:t>Литературное чтение</w:t>
      </w:r>
      <w:r w:rsidR="005F4621" w:rsidRPr="0090309E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 </w:t>
      </w:r>
      <w:r w:rsidR="005F4621" w:rsidRPr="0090309E">
        <w:rPr>
          <w:rFonts w:ascii="Times New Roman" w:hAnsi="Times New Roman" w:cs="Times New Roman"/>
          <w:bCs/>
          <w:caps/>
          <w:sz w:val="24"/>
          <w:szCs w:val="24"/>
        </w:rPr>
        <w:t xml:space="preserve"> </w:t>
      </w:r>
      <w:r w:rsidR="005F4621" w:rsidRPr="0090309E">
        <w:rPr>
          <w:rFonts w:ascii="Times New Roman" w:hAnsi="Times New Roman" w:cs="Times New Roman"/>
          <w:b/>
          <w:bCs/>
          <w:caps/>
          <w:sz w:val="24"/>
          <w:szCs w:val="24"/>
        </w:rPr>
        <w:t>(</w:t>
      </w:r>
      <w:r w:rsidR="00AA4D65" w:rsidRPr="0090309E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40 </w:t>
      </w:r>
      <w:r w:rsidR="005F4621" w:rsidRPr="0090309E">
        <w:rPr>
          <w:rFonts w:ascii="Times New Roman" w:hAnsi="Times New Roman" w:cs="Times New Roman"/>
          <w:b/>
          <w:bCs/>
          <w:caps/>
          <w:sz w:val="24"/>
          <w:szCs w:val="24"/>
        </w:rPr>
        <w:t>ч)</w:t>
      </w:r>
    </w:p>
    <w:tbl>
      <w:tblPr>
        <w:tblpPr w:leftFromText="181" w:rightFromText="181" w:bottomFromText="160" w:vertAnchor="text" w:horzAnchor="margin" w:tblpX="-172" w:tblpY="526"/>
        <w:tblW w:w="103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8"/>
        <w:gridCol w:w="710"/>
        <w:gridCol w:w="6"/>
        <w:gridCol w:w="32"/>
        <w:gridCol w:w="672"/>
        <w:gridCol w:w="19"/>
        <w:gridCol w:w="127"/>
        <w:gridCol w:w="2294"/>
        <w:gridCol w:w="2268"/>
        <w:gridCol w:w="6"/>
        <w:gridCol w:w="564"/>
        <w:gridCol w:w="4568"/>
        <w:gridCol w:w="2129"/>
        <w:gridCol w:w="6"/>
        <w:gridCol w:w="703"/>
        <w:gridCol w:w="9244"/>
        <w:gridCol w:w="7514"/>
      </w:tblGrid>
      <w:tr w:rsidR="00706ABF" w:rsidRPr="0090309E" w:rsidTr="00DF7FE5">
        <w:trPr>
          <w:gridAfter w:val="2"/>
          <w:wAfter w:w="2645" w:type="pct"/>
          <w:trHeight w:val="405"/>
        </w:trPr>
        <w:tc>
          <w:tcPr>
            <w:tcW w:w="1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627" w:rsidRPr="0090309E" w:rsidRDefault="001D3627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Пл.дата</w:t>
            </w:r>
          </w:p>
        </w:tc>
        <w:tc>
          <w:tcPr>
            <w:tcW w:w="11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627" w:rsidRPr="0090309E" w:rsidRDefault="001D3627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Факт.дата</w:t>
            </w:r>
          </w:p>
        </w:tc>
        <w:tc>
          <w:tcPr>
            <w:tcW w:w="10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627" w:rsidRPr="0090309E" w:rsidRDefault="001D3627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706ABF"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8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627" w:rsidRPr="0090309E" w:rsidRDefault="001D3627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="00706ABF"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 урока</w:t>
            </w:r>
          </w:p>
          <w:p w:rsidR="001D3627" w:rsidRPr="0090309E" w:rsidRDefault="001D3627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627" w:rsidRPr="0090309E" w:rsidRDefault="001D3627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3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D3627" w:rsidRPr="0090309E" w:rsidRDefault="001D3627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1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627" w:rsidRPr="0090309E" w:rsidRDefault="001D3627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Кол-во час</w:t>
            </w:r>
          </w:p>
        </w:tc>
      </w:tr>
      <w:tr w:rsidR="00570519" w:rsidRPr="0090309E" w:rsidTr="00DF7FE5">
        <w:trPr>
          <w:gridAfter w:val="2"/>
          <w:wAfter w:w="2645" w:type="pct"/>
          <w:trHeight w:val="567"/>
        </w:trPr>
        <w:tc>
          <w:tcPr>
            <w:tcW w:w="1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519" w:rsidRPr="0090309E" w:rsidRDefault="00570519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Предметные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519" w:rsidRPr="0090309E" w:rsidRDefault="00570519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Личностные и метапредметные  (УУД)</w:t>
            </w:r>
          </w:p>
        </w:tc>
        <w:tc>
          <w:tcPr>
            <w:tcW w:w="33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0519" w:rsidRPr="0090309E" w:rsidTr="00DF7FE5">
        <w:trPr>
          <w:gridAfter w:val="2"/>
          <w:wAfter w:w="2645" w:type="pct"/>
          <w:trHeight w:val="567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519" w:rsidRPr="0090309E" w:rsidRDefault="00AE24E3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</w:t>
            </w:r>
          </w:p>
        </w:tc>
        <w:tc>
          <w:tcPr>
            <w:tcW w:w="1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Вводный урок</w:t>
            </w:r>
          </w:p>
        </w:tc>
        <w:tc>
          <w:tcPr>
            <w:tcW w:w="4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188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Знать</w:t>
            </w:r>
            <w:r w:rsidRPr="009030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понятия: «автор», </w:t>
            </w:r>
            <w:r w:rsidR="005D0623">
              <w:rPr>
                <w:rFonts w:ascii="Times New Roman" w:hAnsi="Times New Roman" w:cs="Times New Roman"/>
                <w:sz w:val="24"/>
                <w:szCs w:val="24"/>
              </w:rPr>
              <w:t>«писатель», «произведение»</w:t>
            </w:r>
          </w:p>
          <w:p w:rsidR="005D0623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188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Уметь</w:t>
            </w:r>
            <w:r w:rsidRPr="004118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D0623" w:rsidRDefault="005D0623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-сравнивать предметы, объекты;</w:t>
            </w:r>
          </w:p>
          <w:p w:rsidR="00570519" w:rsidRPr="0090309E" w:rsidRDefault="005D0623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70519" w:rsidRPr="0090309E">
              <w:rPr>
                <w:rFonts w:ascii="Times New Roman" w:hAnsi="Times New Roman" w:cs="Times New Roman"/>
                <w:sz w:val="24"/>
                <w:szCs w:val="24"/>
              </w:rPr>
              <w:t>находить общее и различие, группировать, классифицировать предметы, объекты на основе существенных признаков, по заданным критериям.</w:t>
            </w:r>
          </w:p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C77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030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Личностные УУД:</w:t>
            </w:r>
            <w:r w:rsidRPr="0090309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A64C77" w:rsidRPr="0090309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Адекватно воспринимать оценку учителя.</w:t>
            </w:r>
          </w:p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Регулятивные:</w:t>
            </w:r>
            <w:r w:rsidRPr="0090309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                            </w:t>
            </w:r>
            <w:r w:rsidR="00432DE5" w:rsidRPr="0090309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                      </w:t>
            </w:r>
            <w:r w:rsidR="00432DE5" w:rsidRPr="0090309E"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бучающийся будет владеть понятиями «автор», «писатель», «произведение»:  будет использовать эти понятия в речи, понимать и различать их значения.</w:t>
            </w:r>
            <w:r w:rsidR="00432DE5"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- В</w:t>
            </w: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 совместной деятельности с учителем получит возможность научиться создавать свои двустишия о буквах.</w:t>
            </w:r>
          </w:p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030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Познавательные УУД:</w:t>
            </w:r>
          </w:p>
          <w:p w:rsidR="00570519" w:rsidRPr="0090309E" w:rsidRDefault="009B6C41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70519" w:rsidRPr="0090309E">
              <w:rPr>
                <w:rFonts w:ascii="Times New Roman" w:hAnsi="Times New Roman" w:cs="Times New Roman"/>
                <w:sz w:val="24"/>
                <w:szCs w:val="24"/>
              </w:rPr>
              <w:t>Ориентироваться в учебниках (система обозначений, структура текста, рубрики, словарь, содержание).</w:t>
            </w:r>
          </w:p>
          <w:p w:rsidR="00570519" w:rsidRPr="0090309E" w:rsidRDefault="009B6C41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70519" w:rsidRPr="0090309E">
              <w:rPr>
                <w:rFonts w:ascii="Times New Roman" w:hAnsi="Times New Roman" w:cs="Times New Roman"/>
                <w:sz w:val="24"/>
                <w:szCs w:val="24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570519" w:rsidRPr="0090309E" w:rsidRDefault="009B6C41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70519" w:rsidRPr="0090309E">
              <w:rPr>
                <w:rFonts w:ascii="Times New Roman" w:hAnsi="Times New Roman" w:cs="Times New Roman"/>
                <w:sz w:val="24"/>
                <w:szCs w:val="24"/>
              </w:rPr>
              <w:t>Понимать информацию, представленную в виде текста, рисунков, схем.</w:t>
            </w:r>
          </w:p>
          <w:p w:rsidR="00570519" w:rsidRPr="0090309E" w:rsidRDefault="009B6C41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70519" w:rsidRPr="0090309E">
              <w:rPr>
                <w:rFonts w:ascii="Times New Roman" w:hAnsi="Times New Roman" w:cs="Times New Roman"/>
                <w:sz w:val="24"/>
                <w:szCs w:val="24"/>
              </w:rPr>
              <w:t>Сравнивать предметы, объекты: находить общее и различие.</w:t>
            </w:r>
          </w:p>
          <w:p w:rsidR="00570519" w:rsidRPr="0090309E" w:rsidRDefault="009B6C41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70519" w:rsidRPr="0090309E">
              <w:rPr>
                <w:rFonts w:ascii="Times New Roman" w:hAnsi="Times New Roman" w:cs="Times New Roman"/>
                <w:sz w:val="24"/>
                <w:szCs w:val="24"/>
              </w:rPr>
              <w:t>Группировать, классифицировать предметы, объекты на основе существенных признаков, по заданным критериям.</w:t>
            </w:r>
          </w:p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030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Коммуникативные УУД:</w:t>
            </w:r>
          </w:p>
          <w:p w:rsidR="00570519" w:rsidRPr="0090309E" w:rsidRDefault="009B6C41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70519"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 Соблюдать простейшие нормы речевого </w:t>
            </w:r>
            <w:r w:rsidR="00570519" w:rsidRPr="009030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этикета: здороваться, прощаться, благодарить.</w:t>
            </w:r>
          </w:p>
          <w:p w:rsidR="00570519" w:rsidRPr="0090309E" w:rsidRDefault="009B6C41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70519" w:rsidRPr="0090309E">
              <w:rPr>
                <w:rFonts w:ascii="Times New Roman" w:hAnsi="Times New Roman" w:cs="Times New Roman"/>
                <w:sz w:val="24"/>
                <w:szCs w:val="24"/>
              </w:rPr>
              <w:t>Вступать в  диалог (отвечать на вопросы, задавать вопросы</w:t>
            </w:r>
            <w:r w:rsidR="0066577B" w:rsidRPr="009030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7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519" w:rsidRPr="0090309E" w:rsidRDefault="00387591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Ищу</w:t>
            </w:r>
            <w:r w:rsidR="00570519"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т необходимую информацию для выполнения учебных заданий, используя справочные материалы учебника (под руководством учителя). </w:t>
            </w:r>
          </w:p>
        </w:tc>
        <w:tc>
          <w:tcPr>
            <w:tcW w:w="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D3627" w:rsidRPr="0090309E" w:rsidTr="0090309E">
        <w:trPr>
          <w:gridAfter w:val="2"/>
          <w:wAfter w:w="2645" w:type="pct"/>
          <w:trHeight w:val="278"/>
        </w:trPr>
        <w:tc>
          <w:tcPr>
            <w:tcW w:w="2355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627" w:rsidRPr="0090309E" w:rsidRDefault="001D3627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0519" w:rsidRPr="0090309E" w:rsidTr="00DF7FE5">
        <w:trPr>
          <w:gridAfter w:val="2"/>
          <w:wAfter w:w="2645" w:type="pct"/>
          <w:trHeight w:val="270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519" w:rsidRPr="00B56228" w:rsidRDefault="00DF7FE5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8"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88E" w:rsidRPr="00986FC4" w:rsidRDefault="0041188E" w:rsidP="00E452B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Р.к. </w:t>
            </w:r>
            <w:r w:rsidRPr="00986FC4">
              <w:rPr>
                <w:rFonts w:ascii="Times New Roman" w:hAnsi="Times New Roman" w:cs="Times New Roman"/>
                <w:b/>
                <w:sz w:val="24"/>
                <w:szCs w:val="24"/>
              </w:rPr>
              <w:t>Детские писатели Ставрополья</w:t>
            </w:r>
            <w:r w:rsidR="00E452B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В. Данько </w:t>
            </w:r>
            <w:r w:rsidR="00E452B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«</w:t>
            </w: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Загадочные буквы»</w:t>
            </w:r>
          </w:p>
        </w:tc>
        <w:tc>
          <w:tcPr>
            <w:tcW w:w="44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030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УМЕТЬ:</w:t>
            </w:r>
          </w:p>
          <w:p w:rsidR="00387591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- выразительно читать вслух по слогам и целыми словами.  </w:t>
            </w:r>
            <w:r w:rsidR="00387591"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 объяснять назв</w:t>
            </w:r>
            <w:r w:rsidR="005D0623">
              <w:rPr>
                <w:rFonts w:ascii="Times New Roman" w:hAnsi="Times New Roman" w:cs="Times New Roman"/>
                <w:sz w:val="24"/>
                <w:szCs w:val="24"/>
              </w:rPr>
              <w:t>ание произведения и по названию;</w:t>
            </w:r>
          </w:p>
          <w:p w:rsidR="00570519" w:rsidRPr="0090309E" w:rsidRDefault="005D0623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-прогнозировать его содержание;</w:t>
            </w:r>
          </w:p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-узна</w:t>
            </w:r>
            <w:r w:rsidR="00387591" w:rsidRPr="0090309E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ть отлич</w:t>
            </w:r>
            <w:r w:rsidR="005D0623">
              <w:rPr>
                <w:rFonts w:ascii="Times New Roman" w:hAnsi="Times New Roman" w:cs="Times New Roman"/>
                <w:sz w:val="24"/>
                <w:szCs w:val="24"/>
              </w:rPr>
              <w:t>ия авторской сказки от народной;</w:t>
            </w:r>
          </w:p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 определять главную мысль текста, соотносит</w:t>
            </w:r>
            <w:r w:rsidR="005D0623">
              <w:rPr>
                <w:rFonts w:ascii="Times New Roman" w:hAnsi="Times New Roman" w:cs="Times New Roman"/>
                <w:sz w:val="24"/>
                <w:szCs w:val="24"/>
              </w:rPr>
              <w:t>ь ее с содержанием произведения;</w:t>
            </w:r>
          </w:p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 узна</w:t>
            </w:r>
            <w:r w:rsidR="00387591" w:rsidRPr="0090309E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ть новых детских писателей и их произведения</w:t>
            </w:r>
          </w:p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0519" w:rsidRPr="0090309E" w:rsidRDefault="00570519" w:rsidP="009030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tabs>
                <w:tab w:val="left" w:pos="268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</w:pPr>
            <w:r w:rsidRPr="0090309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t>Личностные УУД:</w:t>
            </w:r>
          </w:p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432DE5" w:rsidRPr="0090309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нимательно относиться к собственным переживаниям и переживаниям других людей; нравственному содержанию поступков.</w:t>
            </w:r>
          </w:p>
          <w:p w:rsidR="00570519" w:rsidRPr="0090309E" w:rsidRDefault="00432DE5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570519" w:rsidRPr="0090309E">
              <w:rPr>
                <w:rFonts w:ascii="Times New Roman" w:hAnsi="Times New Roman" w:cs="Times New Roman"/>
                <w:sz w:val="24"/>
                <w:szCs w:val="24"/>
              </w:rPr>
              <w:t>роявлять уважение  к своей семье, ценить взаимопомощь и взаимоподдержку членов семьи и друзей.</w:t>
            </w:r>
          </w:p>
          <w:p w:rsidR="00570519" w:rsidRPr="0090309E" w:rsidRDefault="00432DE5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r w:rsidR="00570519" w:rsidRPr="0090309E">
              <w:rPr>
                <w:rFonts w:ascii="Times New Roman" w:hAnsi="Times New Roman" w:cs="Times New Roman"/>
                <w:sz w:val="24"/>
                <w:szCs w:val="24"/>
              </w:rPr>
              <w:t>нимательно относиться к красоте окружающего мира, произведениям искусства.</w:t>
            </w:r>
          </w:p>
          <w:p w:rsidR="00570519" w:rsidRPr="0090309E" w:rsidRDefault="00432DE5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-А</w:t>
            </w:r>
            <w:r w:rsidR="00570519" w:rsidRPr="0090309E">
              <w:rPr>
                <w:rFonts w:ascii="Times New Roman" w:hAnsi="Times New Roman" w:cs="Times New Roman"/>
                <w:sz w:val="24"/>
                <w:szCs w:val="24"/>
              </w:rPr>
              <w:t>декватно воспринимать оценку учителя.</w:t>
            </w:r>
          </w:p>
          <w:p w:rsidR="00570519" w:rsidRPr="0090309E" w:rsidRDefault="00570519" w:rsidP="009030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030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Познавательные УУД:</w:t>
            </w:r>
          </w:p>
          <w:p w:rsidR="00570519" w:rsidRPr="0090309E" w:rsidRDefault="009B6C41" w:rsidP="009030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70519" w:rsidRPr="0090309E">
              <w:rPr>
                <w:rFonts w:ascii="Times New Roman" w:hAnsi="Times New Roman" w:cs="Times New Roman"/>
                <w:sz w:val="24"/>
                <w:szCs w:val="24"/>
              </w:rPr>
              <w:t>Ориентироваться в учебниках (система обозначений, структура текста, рубрики, словарь, содержание).</w:t>
            </w:r>
          </w:p>
          <w:p w:rsidR="00570519" w:rsidRPr="0090309E" w:rsidRDefault="009B6C41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70519" w:rsidRPr="0090309E">
              <w:rPr>
                <w:rFonts w:ascii="Times New Roman" w:hAnsi="Times New Roman" w:cs="Times New Roman"/>
                <w:sz w:val="24"/>
                <w:szCs w:val="24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570519" w:rsidRPr="0090309E" w:rsidRDefault="009B6C41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70519"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информацию, представленную в виде текста, рисунков, схем.</w:t>
            </w:r>
          </w:p>
          <w:p w:rsidR="00570519" w:rsidRPr="0090309E" w:rsidRDefault="009B6C41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70519" w:rsidRPr="0090309E">
              <w:rPr>
                <w:rFonts w:ascii="Times New Roman" w:hAnsi="Times New Roman" w:cs="Times New Roman"/>
                <w:sz w:val="24"/>
                <w:szCs w:val="24"/>
              </w:rPr>
              <w:t>Сравнивать предметы, объекты: находить общее и различие.</w:t>
            </w:r>
          </w:p>
          <w:p w:rsidR="00570519" w:rsidRPr="0090309E" w:rsidRDefault="009B6C41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70519"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 Группировать, классифицировать предметы, объекты на основе существенных признаков, по заданным </w:t>
            </w:r>
            <w:r w:rsidR="00570519" w:rsidRPr="009030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критериям.</w:t>
            </w:r>
          </w:p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030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Регулятивные:</w:t>
            </w:r>
            <w:r w:rsidRPr="0090309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570519" w:rsidRPr="0090309E" w:rsidRDefault="009B6C41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70519"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 Воспринимать объединяющую роль России как государства, территории проживания и общности языка. Соотносить понятия «родная природа» и «Родина».</w:t>
            </w:r>
          </w:p>
          <w:p w:rsidR="00570519" w:rsidRPr="0090309E" w:rsidRDefault="009B6C41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70519"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 Проявлять уважение  к своей семье, ценить взаимопомощь и взаимоподдержку членов семьи и друзей.</w:t>
            </w:r>
          </w:p>
          <w:p w:rsidR="00570519" w:rsidRPr="0090309E" w:rsidRDefault="009B6C41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70519"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 Принимать новый статус «ученик», внутреннюю позицию школьника на </w:t>
            </w:r>
            <w:bookmarkStart w:id="0" w:name="_GoBack"/>
            <w:bookmarkEnd w:id="0"/>
            <w:r w:rsidR="00570519" w:rsidRPr="0090309E">
              <w:rPr>
                <w:rFonts w:ascii="Times New Roman" w:hAnsi="Times New Roman" w:cs="Times New Roman"/>
                <w:sz w:val="24"/>
                <w:szCs w:val="24"/>
              </w:rPr>
              <w:t>уровне положительного отношения к школе, принимать</w:t>
            </w:r>
          </w:p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030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Коммуникативные УУД:</w:t>
            </w:r>
          </w:p>
          <w:p w:rsidR="00570519" w:rsidRPr="0090309E" w:rsidRDefault="009B6C41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70519" w:rsidRPr="0090309E">
              <w:rPr>
                <w:rFonts w:ascii="Times New Roman" w:hAnsi="Times New Roman" w:cs="Times New Roman"/>
                <w:sz w:val="24"/>
                <w:szCs w:val="24"/>
              </w:rPr>
              <w:t>Соблюдать простейшие нормы речевого этикета: здороваться, прощаться, благодарить.</w:t>
            </w:r>
          </w:p>
          <w:p w:rsidR="00570519" w:rsidRPr="0090309E" w:rsidRDefault="009B6C41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70519" w:rsidRPr="0090309E">
              <w:rPr>
                <w:rFonts w:ascii="Times New Roman" w:hAnsi="Times New Roman" w:cs="Times New Roman"/>
                <w:sz w:val="24"/>
                <w:szCs w:val="24"/>
              </w:rPr>
              <w:t>Вступать в  диалог (отвеча</w:t>
            </w:r>
            <w:r w:rsidR="00432DE5" w:rsidRPr="0090309E">
              <w:rPr>
                <w:rFonts w:ascii="Times New Roman" w:hAnsi="Times New Roman" w:cs="Times New Roman"/>
                <w:sz w:val="24"/>
                <w:szCs w:val="24"/>
              </w:rPr>
              <w:t>ть на вопросы, задавать вопросы</w:t>
            </w:r>
            <w:r w:rsidR="00570519" w:rsidRPr="0090309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Составляют рассказ по вопросам</w:t>
            </w:r>
          </w:p>
          <w:p w:rsidR="00570519" w:rsidRPr="0090309E" w:rsidRDefault="00570519" w:rsidP="0090309E">
            <w:pPr>
              <w:spacing w:after="0" w:line="240" w:lineRule="auto"/>
              <w:rPr>
                <w:rStyle w:val="c13"/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Style w:val="c13"/>
                <w:rFonts w:ascii="Times New Roman" w:hAnsi="Times New Roman" w:cs="Times New Roman"/>
                <w:sz w:val="24"/>
                <w:szCs w:val="24"/>
              </w:rPr>
              <w:t>- Пересказывают текст на основе опорных слов.</w:t>
            </w:r>
          </w:p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 Ищут информацию  в тексте и на основе иллюстрации</w:t>
            </w:r>
          </w:p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87591" w:rsidRPr="0090309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итают  по ролям.</w:t>
            </w:r>
          </w:p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-Работают со словарём</w:t>
            </w:r>
          </w:p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70519" w:rsidRPr="0090309E" w:rsidTr="00DF7FE5">
        <w:trPr>
          <w:gridAfter w:val="2"/>
          <w:wAfter w:w="2645" w:type="pct"/>
          <w:trHeight w:val="895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519" w:rsidRPr="00B56228" w:rsidRDefault="00DF7FE5" w:rsidP="00DF7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8"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И. Токмакова « Аля, Кляксич и буква « А»</w:t>
            </w:r>
          </w:p>
        </w:tc>
        <w:tc>
          <w:tcPr>
            <w:tcW w:w="44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70519" w:rsidRPr="0090309E" w:rsidTr="00DF7FE5">
        <w:trPr>
          <w:gridAfter w:val="2"/>
          <w:wAfter w:w="2645" w:type="pct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519" w:rsidRPr="00B56228" w:rsidRDefault="00DF7FE5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8"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519" w:rsidRPr="0090309E" w:rsidRDefault="00B26D5C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С. Черный «Живая азбука»,</w:t>
            </w:r>
            <w:r w:rsidR="00570519"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 Ф. Кривин «Почему «А» поется</w:t>
            </w:r>
            <w:r w:rsidR="0056475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70519"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  а «Б» нет»</w:t>
            </w:r>
          </w:p>
        </w:tc>
        <w:tc>
          <w:tcPr>
            <w:tcW w:w="44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70519" w:rsidRPr="0090309E" w:rsidTr="00DF7FE5">
        <w:trPr>
          <w:gridAfter w:val="2"/>
          <w:wAfter w:w="2645" w:type="pct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519" w:rsidRPr="00B56228" w:rsidRDefault="00DF7FE5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8"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Г. Сапгир «Про медведя», М. Бородицкая «Разговор с пчелой»,  И. Гамазкова «Кто как кричит?»</w:t>
            </w:r>
          </w:p>
        </w:tc>
        <w:tc>
          <w:tcPr>
            <w:tcW w:w="44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70519" w:rsidRPr="0090309E" w:rsidTr="00DF7FE5">
        <w:trPr>
          <w:gridAfter w:val="2"/>
          <w:wAfter w:w="2645" w:type="pct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519" w:rsidRPr="00B56228" w:rsidRDefault="00DF7FE5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8"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519" w:rsidRPr="0090309E" w:rsidRDefault="00B26D5C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И.Гамазкова «Живая азбука», </w:t>
            </w:r>
            <w:r w:rsidR="00570519" w:rsidRPr="0090309E">
              <w:rPr>
                <w:rFonts w:ascii="Times New Roman" w:hAnsi="Times New Roman" w:cs="Times New Roman"/>
                <w:sz w:val="24"/>
                <w:szCs w:val="24"/>
              </w:rPr>
              <w:t>С. Маршак «Автобус номер двадцать шесть»</w:t>
            </w:r>
          </w:p>
        </w:tc>
        <w:tc>
          <w:tcPr>
            <w:tcW w:w="44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70519" w:rsidRPr="0090309E" w:rsidTr="00DF7FE5">
        <w:trPr>
          <w:gridAfter w:val="2"/>
          <w:wAfter w:w="2645" w:type="pct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519" w:rsidRPr="00B56228" w:rsidRDefault="00DF7FE5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8"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Из старинных книг</w:t>
            </w:r>
          </w:p>
        </w:tc>
        <w:tc>
          <w:tcPr>
            <w:tcW w:w="44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70519" w:rsidRPr="0090309E" w:rsidTr="00DF7FE5">
        <w:trPr>
          <w:gridAfter w:val="2"/>
          <w:wAfter w:w="2645" w:type="pct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519" w:rsidRPr="00B56228" w:rsidRDefault="00DF7FE5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8"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F4DA1">
              <w:rPr>
                <w:rFonts w:ascii="Times New Roman" w:hAnsi="Times New Roman" w:cs="Times New Roman"/>
                <w:sz w:val="24"/>
                <w:szCs w:val="24"/>
              </w:rPr>
              <w:t>овторение и обобщение по теме «</w:t>
            </w: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Жили-были буквы»</w:t>
            </w:r>
          </w:p>
        </w:tc>
        <w:tc>
          <w:tcPr>
            <w:tcW w:w="44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31A37" w:rsidRPr="0090309E" w:rsidTr="0090309E">
        <w:trPr>
          <w:trHeight w:val="427"/>
        </w:trPr>
        <w:tc>
          <w:tcPr>
            <w:tcW w:w="2355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A37" w:rsidRPr="0090309E" w:rsidRDefault="00564750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2. </w:t>
            </w:r>
          </w:p>
        </w:tc>
        <w:tc>
          <w:tcPr>
            <w:tcW w:w="1459" w:type="pct"/>
            <w:tcBorders>
              <w:top w:val="nil"/>
            </w:tcBorders>
          </w:tcPr>
          <w:p w:rsidR="00131A37" w:rsidRPr="0090309E" w:rsidRDefault="00131A37" w:rsidP="009030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86" w:type="pct"/>
            <w:vAlign w:val="center"/>
          </w:tcPr>
          <w:p w:rsidR="00131A37" w:rsidRPr="0090309E" w:rsidRDefault="00131A37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0519" w:rsidRPr="0090309E" w:rsidTr="00DF7FE5">
        <w:trPr>
          <w:gridAfter w:val="2"/>
          <w:wAfter w:w="2645" w:type="pct"/>
          <w:trHeight w:val="702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519" w:rsidRPr="00B56228" w:rsidRDefault="00DF7FE5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8">
              <w:rPr>
                <w:rFonts w:ascii="Times New Roman" w:hAnsi="Times New Roman" w:cs="Times New Roman"/>
                <w:sz w:val="24"/>
                <w:szCs w:val="24"/>
              </w:rPr>
              <w:t>6.03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Е. Чарушин </w:t>
            </w:r>
            <w:r w:rsidR="0041188E">
              <w:rPr>
                <w:rFonts w:ascii="Times New Roman" w:hAnsi="Times New Roman" w:cs="Times New Roman"/>
                <w:sz w:val="24"/>
                <w:szCs w:val="24"/>
              </w:rPr>
              <w:t xml:space="preserve">               «</w:t>
            </w: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Теремок»</w:t>
            </w:r>
          </w:p>
        </w:tc>
        <w:tc>
          <w:tcPr>
            <w:tcW w:w="44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0519" w:rsidRPr="0090309E" w:rsidRDefault="00570519" w:rsidP="009030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030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</w:t>
            </w:r>
            <w:r w:rsidR="00A64C77" w:rsidRPr="009030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меть</w:t>
            </w:r>
            <w:r w:rsidRPr="009030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</w:t>
            </w:r>
          </w:p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 читать текст художественного произведения про себя (без учета скорости), делиться впечатлениями по поводу прочитанного</w:t>
            </w:r>
          </w:p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 пересказывать текст своими словами и с опорой на картинку в совместной деятельности с учителем</w:t>
            </w:r>
            <w:r w:rsidR="005D062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- делиться </w:t>
            </w:r>
            <w:r w:rsidRPr="009030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впечатлениями по поводу прочитанного</w:t>
            </w:r>
            <w:r w:rsidR="005D062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87591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- находить заглавие текста, называть автора произведения; </w:t>
            </w:r>
          </w:p>
          <w:p w:rsidR="00570519" w:rsidRPr="0090309E" w:rsidRDefault="00387591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70519" w:rsidRPr="0090309E">
              <w:rPr>
                <w:rFonts w:ascii="Times New Roman" w:hAnsi="Times New Roman" w:cs="Times New Roman"/>
                <w:sz w:val="24"/>
                <w:szCs w:val="24"/>
              </w:rPr>
              <w:t>различать в практическ</w:t>
            </w:r>
            <w:r w:rsidR="005D0623">
              <w:rPr>
                <w:rFonts w:ascii="Times New Roman" w:hAnsi="Times New Roman" w:cs="Times New Roman"/>
                <w:sz w:val="24"/>
                <w:szCs w:val="24"/>
              </w:rPr>
              <w:t>ом плане сказку, стихотворение;</w:t>
            </w:r>
          </w:p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 сочинять загадки</w:t>
            </w:r>
            <w:r w:rsidR="005D0623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</w:p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309E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9030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выразительно читать диалоги из сказок.</w:t>
            </w:r>
          </w:p>
        </w:tc>
        <w:tc>
          <w:tcPr>
            <w:tcW w:w="7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77B" w:rsidRPr="0090309E" w:rsidRDefault="00570519" w:rsidP="0090309E">
            <w:pPr>
              <w:tabs>
                <w:tab w:val="left" w:pos="268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</w:pPr>
            <w:r w:rsidRPr="0090309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lastRenderedPageBreak/>
              <w:t xml:space="preserve">Личностные УУД:  </w:t>
            </w:r>
          </w:p>
          <w:p w:rsidR="00570519" w:rsidRPr="0090309E" w:rsidRDefault="00570519" w:rsidP="0090309E">
            <w:pPr>
              <w:tabs>
                <w:tab w:val="left" w:pos="268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 э</w:t>
            </w:r>
            <w:r w:rsidRPr="0090309E">
              <w:rPr>
                <w:rFonts w:ascii="Times New Roman" w:hAnsi="Times New Roman" w:cs="Times New Roman"/>
                <w:bCs/>
                <w:sz w:val="24"/>
                <w:szCs w:val="24"/>
              </w:rPr>
              <w:t>моционально-нравственная отзывчивость</w:t>
            </w:r>
          </w:p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-воспитание художественно-эстетического вкуса, эстетических потребностей, ценностей и чувств на основе опыта слушания и заучивания наизусть произведений художественной литературы.</w:t>
            </w:r>
            <w:r w:rsidRPr="009030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Осознание своей этнической принадлежности, самооценка на основе критериев успешности учебной деятельности. Навыки сотрудничества в разных ситуациях, умение не создавать </w:t>
            </w:r>
            <w:r w:rsidRPr="0090309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конфликтов и находить выходы из спорных ситуаций</w:t>
            </w:r>
            <w:r w:rsidR="0066577B" w:rsidRPr="0090309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030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Познавательные :</w:t>
            </w:r>
          </w:p>
          <w:p w:rsidR="00570519" w:rsidRPr="0090309E" w:rsidRDefault="009B6C41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70519"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в учебниках (система обозначений, структура текста, рубрики, словарь, содержание).</w:t>
            </w:r>
          </w:p>
          <w:p w:rsidR="00570519" w:rsidRPr="0090309E" w:rsidRDefault="009B6C41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70519"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570519" w:rsidRPr="0090309E" w:rsidRDefault="009B6C41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70519" w:rsidRPr="0090309E">
              <w:rPr>
                <w:rFonts w:ascii="Times New Roman" w:hAnsi="Times New Roman" w:cs="Times New Roman"/>
                <w:sz w:val="24"/>
                <w:szCs w:val="24"/>
              </w:rPr>
              <w:t>Понимать информацию, представленную в виде текста, рисунков, схем.</w:t>
            </w:r>
          </w:p>
          <w:p w:rsidR="00570519" w:rsidRPr="0090309E" w:rsidRDefault="009B6C41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70519"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 предметы, объекты: находить общее и различие.</w:t>
            </w:r>
          </w:p>
          <w:p w:rsidR="00570519" w:rsidRPr="0090309E" w:rsidRDefault="009B6C41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70519" w:rsidRPr="0090309E">
              <w:rPr>
                <w:rFonts w:ascii="Times New Roman" w:hAnsi="Times New Roman" w:cs="Times New Roman"/>
                <w:sz w:val="24"/>
                <w:szCs w:val="24"/>
              </w:rPr>
              <w:t>Группировать, классифицировать предметы, объекты на основе существенных признаков, по заданным критериям.</w:t>
            </w:r>
          </w:p>
          <w:p w:rsidR="00570519" w:rsidRPr="0090309E" w:rsidRDefault="00432DE5" w:rsidP="0090309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030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Коммуникативные</w:t>
            </w:r>
            <w:r w:rsidR="00570519" w:rsidRPr="009030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</w:t>
            </w:r>
          </w:p>
          <w:p w:rsidR="00570519" w:rsidRPr="0090309E" w:rsidRDefault="009B6C41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70519" w:rsidRPr="0090309E">
              <w:rPr>
                <w:rFonts w:ascii="Times New Roman" w:hAnsi="Times New Roman" w:cs="Times New Roman"/>
                <w:sz w:val="24"/>
                <w:szCs w:val="24"/>
              </w:rPr>
              <w:t>Соблюдать простейшие нормы речевого этикета: здороваться, прощаться, благодарить.</w:t>
            </w:r>
          </w:p>
          <w:p w:rsidR="00570519" w:rsidRPr="0090309E" w:rsidRDefault="009B6C41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70519"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 Вступать в  диалог (отвеча</w:t>
            </w:r>
            <w:r w:rsidR="0066577B" w:rsidRPr="0090309E">
              <w:rPr>
                <w:rFonts w:ascii="Times New Roman" w:hAnsi="Times New Roman" w:cs="Times New Roman"/>
                <w:sz w:val="24"/>
                <w:szCs w:val="24"/>
              </w:rPr>
              <w:t>ть на вопросы, задавать вопросы.</w:t>
            </w:r>
          </w:p>
          <w:p w:rsidR="00432DE5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Регулятивные:</w:t>
            </w: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  </w:t>
            </w:r>
          </w:p>
          <w:p w:rsidR="00570519" w:rsidRPr="0090309E" w:rsidRDefault="00432DE5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r w:rsidR="00570519" w:rsidRPr="0090309E">
              <w:rPr>
                <w:rFonts w:ascii="Times New Roman" w:hAnsi="Times New Roman" w:cs="Times New Roman"/>
                <w:sz w:val="24"/>
                <w:szCs w:val="24"/>
              </w:rPr>
              <w:t>ладе</w:t>
            </w: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="00570519"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 понятиями «авто</w:t>
            </w:r>
            <w:r w:rsidR="0066577B"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р», «писатель», «произведение», </w:t>
            </w:r>
            <w:r w:rsidR="00570519" w:rsidRPr="0090309E">
              <w:rPr>
                <w:rFonts w:ascii="Times New Roman" w:hAnsi="Times New Roman" w:cs="Times New Roman"/>
                <w:sz w:val="24"/>
                <w:szCs w:val="24"/>
              </w:rPr>
              <w:t>использовать эти понятия в речи, понимать и различать их значения.</w:t>
            </w:r>
          </w:p>
          <w:p w:rsidR="00A64C77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577B" w:rsidRPr="0090309E">
              <w:rPr>
                <w:rFonts w:ascii="Times New Roman" w:hAnsi="Times New Roman" w:cs="Times New Roman"/>
                <w:sz w:val="24"/>
                <w:szCs w:val="24"/>
              </w:rPr>
              <w:t>-У</w:t>
            </w: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читься создавать свои двустишия о буквах.</w:t>
            </w:r>
          </w:p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70519" w:rsidRPr="0090309E" w:rsidRDefault="00570519" w:rsidP="0090309E">
            <w:pPr>
              <w:tabs>
                <w:tab w:val="left" w:pos="26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-Рисуют словесные картины</w:t>
            </w:r>
          </w:p>
          <w:p w:rsidR="00570519" w:rsidRPr="0090309E" w:rsidRDefault="00570519" w:rsidP="0090309E">
            <w:pPr>
              <w:tabs>
                <w:tab w:val="left" w:pos="26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-Описывают внешний  вид героя, его характер с привлечением текста</w:t>
            </w:r>
          </w:p>
          <w:p w:rsidR="00570519" w:rsidRPr="0090309E" w:rsidRDefault="00570519" w:rsidP="0090309E">
            <w:pPr>
              <w:tabs>
                <w:tab w:val="left" w:pos="26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-Составляют рассказ по вопросам</w:t>
            </w:r>
          </w:p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-озаглавливают </w:t>
            </w:r>
            <w:r w:rsidRPr="009030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 рассказа</w:t>
            </w:r>
          </w:p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-Отгадывают и сочиняют  загадки</w:t>
            </w:r>
          </w:p>
          <w:p w:rsidR="00570519" w:rsidRPr="0090309E" w:rsidRDefault="00570519" w:rsidP="0090309E">
            <w:pPr>
              <w:pStyle w:val="ad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90309E">
              <w:t>-Восстанавливают деформированный текст на основе картинного плана</w:t>
            </w:r>
          </w:p>
          <w:p w:rsidR="00570519" w:rsidRPr="0090309E" w:rsidRDefault="00570519" w:rsidP="0090309E">
            <w:pPr>
              <w:pStyle w:val="ad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90309E">
              <w:t>-</w:t>
            </w:r>
            <w:r w:rsidR="00387591" w:rsidRPr="0090309E">
              <w:rPr>
                <w:iCs/>
                <w:color w:val="000000"/>
              </w:rPr>
              <w:t>С</w:t>
            </w:r>
            <w:r w:rsidRPr="0090309E">
              <w:rPr>
                <w:iCs/>
                <w:color w:val="000000"/>
              </w:rPr>
              <w:t>амостоятельно придумывают небылицы, потешки, песенки по образцу;</w:t>
            </w:r>
          </w:p>
          <w:p w:rsidR="00570519" w:rsidRPr="0090309E" w:rsidRDefault="00570519" w:rsidP="0090309E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570519" w:rsidRPr="0090309E" w:rsidTr="00DF7FE5">
        <w:trPr>
          <w:gridAfter w:val="2"/>
          <w:wAfter w:w="2645" w:type="pct"/>
          <w:trHeight w:val="414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519" w:rsidRPr="00B56228" w:rsidRDefault="00DF7FE5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8"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519" w:rsidRPr="0090309E" w:rsidRDefault="0041188E" w:rsidP="0090309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 « Рука</w:t>
            </w:r>
            <w:r w:rsidR="00570519" w:rsidRPr="0090309E">
              <w:rPr>
                <w:rFonts w:ascii="Times New Roman" w:hAnsi="Times New Roman" w:cs="Times New Roman"/>
                <w:sz w:val="24"/>
                <w:szCs w:val="24"/>
              </w:rPr>
              <w:t>вичка»</w:t>
            </w:r>
          </w:p>
        </w:tc>
        <w:tc>
          <w:tcPr>
            <w:tcW w:w="44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70519" w:rsidRPr="0090309E" w:rsidTr="00DF7FE5">
        <w:trPr>
          <w:gridAfter w:val="2"/>
          <w:wAfter w:w="2645" w:type="pct"/>
          <w:trHeight w:val="414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519" w:rsidRPr="00B56228" w:rsidRDefault="00DF7FE5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8"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519" w:rsidRPr="0090309E" w:rsidRDefault="00432DE5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3araдки. П</w:t>
            </w:r>
            <w:r w:rsidR="00570519" w:rsidRPr="0090309E">
              <w:rPr>
                <w:rFonts w:ascii="Times New Roman" w:hAnsi="Times New Roman" w:cs="Times New Roman"/>
                <w:sz w:val="24"/>
                <w:szCs w:val="24"/>
              </w:rPr>
              <w:t>есенки</w:t>
            </w: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70519" w:rsidRPr="0090309E" w:rsidTr="00DF7FE5">
        <w:trPr>
          <w:gridAfter w:val="2"/>
          <w:wAfter w:w="2645" w:type="pct"/>
          <w:trHeight w:val="414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519" w:rsidRPr="0090309E" w:rsidRDefault="00DF7FE5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Русские народные потешки. Стишки и песенки из книги «Риф мы Матушки Гусыни»</w:t>
            </w:r>
          </w:p>
        </w:tc>
        <w:tc>
          <w:tcPr>
            <w:tcW w:w="44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70519" w:rsidRPr="0090309E" w:rsidTr="00DF7FE5">
        <w:trPr>
          <w:gridAfter w:val="2"/>
          <w:wAfter w:w="2645" w:type="pct"/>
          <w:trHeight w:val="704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519" w:rsidRPr="0090309E" w:rsidRDefault="00DF7FE5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Александр Сергеевич Пушкин</w:t>
            </w:r>
          </w:p>
        </w:tc>
        <w:tc>
          <w:tcPr>
            <w:tcW w:w="44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70519" w:rsidRPr="0090309E" w:rsidTr="00DF7FE5">
        <w:trPr>
          <w:gridAfter w:val="2"/>
          <w:wAfter w:w="2645" w:type="pct"/>
          <w:trHeight w:val="704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519" w:rsidRPr="0090309E" w:rsidRDefault="00DF7FE5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17.03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 «Петух и собака»</w:t>
            </w:r>
          </w:p>
        </w:tc>
        <w:tc>
          <w:tcPr>
            <w:tcW w:w="44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70519" w:rsidRPr="0090309E" w:rsidTr="00DF7FE5">
        <w:trPr>
          <w:gridAfter w:val="2"/>
          <w:wAfter w:w="2645" w:type="pct"/>
          <w:trHeight w:val="990"/>
        </w:trPr>
        <w:tc>
          <w:tcPr>
            <w:tcW w:w="1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70519" w:rsidRPr="0090309E" w:rsidRDefault="00DF7FE5" w:rsidP="00DF7F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19.03</w:t>
            </w:r>
          </w:p>
        </w:tc>
        <w:tc>
          <w:tcPr>
            <w:tcW w:w="1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70519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Из старинных книг. Повторение и обобщение по теме «Сказки,  загадки, небылицы»</w:t>
            </w:r>
          </w:p>
          <w:p w:rsidR="00E452B9" w:rsidRPr="0090309E" w:rsidRDefault="00E452B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Р.к. Сказки народов Ставрополья.</w:t>
            </w:r>
          </w:p>
        </w:tc>
        <w:tc>
          <w:tcPr>
            <w:tcW w:w="44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70519" w:rsidRPr="0090309E" w:rsidTr="00DF7FE5">
        <w:trPr>
          <w:gridAfter w:val="2"/>
          <w:wAfter w:w="2645" w:type="pct"/>
          <w:trHeight w:val="2756"/>
        </w:trPr>
        <w:tc>
          <w:tcPr>
            <w:tcW w:w="1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519" w:rsidRPr="0090309E" w:rsidRDefault="00570519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19" w:rsidRPr="0090309E" w:rsidRDefault="00570519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05FA" w:rsidRPr="0090309E" w:rsidTr="0090309E">
        <w:trPr>
          <w:gridAfter w:val="2"/>
          <w:wAfter w:w="2645" w:type="pct"/>
          <w:trHeight w:val="245"/>
        </w:trPr>
        <w:tc>
          <w:tcPr>
            <w:tcW w:w="356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E05FA" w:rsidRPr="0090309E" w:rsidRDefault="00DE05FA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C35" w:rsidRPr="0090309E" w:rsidRDefault="00B26D5C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«</w:t>
            </w:r>
            <w:r w:rsidR="00DE05FA" w:rsidRPr="0090309E">
              <w:rPr>
                <w:rFonts w:ascii="Times New Roman" w:hAnsi="Times New Roman" w:cs="Times New Roman"/>
                <w:b/>
                <w:sz w:val="24"/>
                <w:szCs w:val="24"/>
              </w:rPr>
              <w:t>Апрель, апрель. звенит капель ...</w:t>
            </w:r>
            <w:r w:rsidRPr="0090309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DE05FA" w:rsidRPr="009030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(5 ч)</w:t>
            </w:r>
          </w:p>
        </w:tc>
      </w:tr>
      <w:tr w:rsidR="009C5D50" w:rsidRPr="0090309E" w:rsidTr="00DF7FE5">
        <w:trPr>
          <w:gridAfter w:val="2"/>
          <w:wAfter w:w="2645" w:type="pct"/>
          <w:trHeight w:val="277"/>
        </w:trPr>
        <w:tc>
          <w:tcPr>
            <w:tcW w:w="1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DF7FE5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1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А. Майков (Ласточка </w:t>
            </w:r>
            <w:r w:rsidRPr="009030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примчалась ... », «Весна». А. Плещеев «Сельская песенка»</w:t>
            </w:r>
          </w:p>
        </w:tc>
        <w:tc>
          <w:tcPr>
            <w:tcW w:w="44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030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Уметь:</w:t>
            </w:r>
          </w:p>
          <w:p w:rsidR="005D0623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определять жанр стихотворения, 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-отвечать на вопросы по содержанию;</w:t>
            </w:r>
          </w:p>
          <w:p w:rsidR="005D0623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-читать целыми словами с элементами слогового чтения;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D06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понимать содержание прочитанного</w:t>
            </w:r>
            <w:r w:rsidR="005D062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- различать в практическом плане рассказ, стихотворение; 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D06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пересказывать текст своими словами и с опорой на картинку,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5D06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различать литературные жанры.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</w:pPr>
            <w:r w:rsidRPr="0090309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lastRenderedPageBreak/>
              <w:t>Личностные: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- Уважительное  отношение к иному мнению, понимание  чувств других людей и сопереживание им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bCs/>
                <w:sz w:val="24"/>
                <w:szCs w:val="24"/>
              </w:rPr>
              <w:t>- Навыки сотрудничества в разных ситуациях, умение не создавать конфликтов и находить выходы из спорных ситуаций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Регулятивные:</w:t>
            </w: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- Владеть понятиями «автор», «писатель», «произведение»,  использовать эти понятия в речи, понимать и различать их значения. 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030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Познавательные УУД: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-Ориентироваться в учебниках (система обозначений, структура текста, рубрики, словарь, содержание).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-Понимать информацию, представленную в виде текста, рисунков, схем.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 Сравнивать предметы, объекты: находить общее и различие.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-Группировать, классифицировать предметы, объекты на основе существенных признаков, по заданным критериям.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030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Коммуникативные УУД: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-Соблюдать простейшие нормы речевого этикета: здороваться, прощаться, благодарить.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-Вступать в  диалог (отвечать на вопросы, задавать вопросы.</w:t>
            </w:r>
          </w:p>
        </w:tc>
        <w:tc>
          <w:tcPr>
            <w:tcW w:w="3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0309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Находят нужную </w:t>
            </w:r>
            <w:r w:rsidRPr="0090309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информацию в учебнике</w:t>
            </w:r>
          </w:p>
          <w:p w:rsidR="009C5D50" w:rsidRPr="0090309E" w:rsidRDefault="009C5D50" w:rsidP="009C5D50">
            <w:pPr>
              <w:spacing w:after="0" w:line="240" w:lineRule="auto"/>
              <w:rPr>
                <w:rStyle w:val="c13"/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Style w:val="c13"/>
                <w:rFonts w:ascii="Times New Roman" w:hAnsi="Times New Roman" w:cs="Times New Roman"/>
                <w:sz w:val="24"/>
                <w:szCs w:val="24"/>
              </w:rPr>
              <w:t>-  выразительно читают стих-ния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9C5D50" w:rsidRPr="0090309E" w:rsidTr="00DF7FE5">
        <w:trPr>
          <w:gridAfter w:val="2"/>
          <w:wAfter w:w="2645" w:type="pct"/>
          <w:trHeight w:val="679"/>
        </w:trPr>
        <w:tc>
          <w:tcPr>
            <w:tcW w:w="1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DF7FE5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23.03</w:t>
            </w:r>
          </w:p>
        </w:tc>
        <w:tc>
          <w:tcPr>
            <w:tcW w:w="1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Т. Белозеров «Подснежники», С. Маршак «Апрель»</w:t>
            </w:r>
          </w:p>
        </w:tc>
        <w:tc>
          <w:tcPr>
            <w:tcW w:w="44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72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</w:pPr>
          </w:p>
        </w:tc>
        <w:tc>
          <w:tcPr>
            <w:tcW w:w="33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5D50" w:rsidRPr="0090309E" w:rsidTr="00DF7FE5">
        <w:trPr>
          <w:gridAfter w:val="2"/>
          <w:wAfter w:w="2645" w:type="pct"/>
          <w:trHeight w:val="679"/>
        </w:trPr>
        <w:tc>
          <w:tcPr>
            <w:tcW w:w="1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DF7FE5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2.04</w:t>
            </w:r>
          </w:p>
        </w:tc>
        <w:tc>
          <w:tcPr>
            <w:tcW w:w="1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Стихи-загадки писателей  И. Токмаковой,  Л. Ульяницкой,  Л. Яхнина, Е. Трутневой</w:t>
            </w:r>
          </w:p>
        </w:tc>
        <w:tc>
          <w:tcPr>
            <w:tcW w:w="44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72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</w:pPr>
          </w:p>
        </w:tc>
        <w:tc>
          <w:tcPr>
            <w:tcW w:w="33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5D50" w:rsidRPr="0090309E" w:rsidTr="00DF7FE5">
        <w:trPr>
          <w:gridAfter w:val="2"/>
          <w:wAfter w:w="2645" w:type="pct"/>
          <w:trHeight w:val="679"/>
        </w:trPr>
        <w:tc>
          <w:tcPr>
            <w:tcW w:w="1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DF7FE5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3.04</w:t>
            </w:r>
          </w:p>
        </w:tc>
        <w:tc>
          <w:tcPr>
            <w:tcW w:w="1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Стихотворения  В. Берестова, Р. Сефа. Произведения из старинных книг</w:t>
            </w:r>
          </w:p>
        </w:tc>
        <w:tc>
          <w:tcPr>
            <w:tcW w:w="44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72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</w:pPr>
          </w:p>
        </w:tc>
        <w:tc>
          <w:tcPr>
            <w:tcW w:w="33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5D50" w:rsidRPr="0090309E" w:rsidTr="00DF7FE5">
        <w:trPr>
          <w:gridAfter w:val="2"/>
          <w:wAfter w:w="2645" w:type="pct"/>
          <w:trHeight w:val="679"/>
        </w:trPr>
        <w:tc>
          <w:tcPr>
            <w:tcW w:w="1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DF7FE5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6.04</w:t>
            </w:r>
          </w:p>
        </w:tc>
        <w:tc>
          <w:tcPr>
            <w:tcW w:w="1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по теме «Апрель, апрель. Звенит капель ... »</w:t>
            </w:r>
          </w:p>
        </w:tc>
        <w:tc>
          <w:tcPr>
            <w:tcW w:w="44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72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</w:pPr>
          </w:p>
        </w:tc>
        <w:tc>
          <w:tcPr>
            <w:tcW w:w="33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5D50" w:rsidRPr="0090309E" w:rsidTr="00DF7FE5">
        <w:trPr>
          <w:gridAfter w:val="2"/>
          <w:wAfter w:w="2645" w:type="pct"/>
          <w:trHeight w:val="679"/>
        </w:trPr>
        <w:tc>
          <w:tcPr>
            <w:tcW w:w="1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DF7FE5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7.04</w:t>
            </w:r>
          </w:p>
        </w:tc>
        <w:tc>
          <w:tcPr>
            <w:tcW w:w="1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72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</w:pPr>
          </w:p>
        </w:tc>
        <w:tc>
          <w:tcPr>
            <w:tcW w:w="33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5D50" w:rsidRPr="0090309E" w:rsidTr="0090309E">
        <w:trPr>
          <w:gridAfter w:val="2"/>
          <w:wAfter w:w="2645" w:type="pct"/>
          <w:trHeight w:val="335"/>
        </w:trPr>
        <w:tc>
          <w:tcPr>
            <w:tcW w:w="2355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5D50" w:rsidRPr="0090309E" w:rsidTr="00DF7FE5">
        <w:trPr>
          <w:gridAfter w:val="2"/>
          <w:wAfter w:w="2645" w:type="pct"/>
          <w:trHeight w:val="704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DF7FE5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9.04</w:t>
            </w:r>
          </w:p>
        </w:tc>
        <w:tc>
          <w:tcPr>
            <w:tcW w:w="1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И. Токмакова «Мы играли в хохотушки. Я. Тайц «Волк»,  Г. Кружков «РРРЫ!»</w:t>
            </w:r>
          </w:p>
        </w:tc>
        <w:tc>
          <w:tcPr>
            <w:tcW w:w="3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 работать с юмористическими произведениями, доступными для восприятия младшими школьниками</w:t>
            </w:r>
            <w:r w:rsidR="005D062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 понимать содержание прочитанного,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-расц</w:t>
            </w:r>
            <w:r w:rsidR="005D0623">
              <w:rPr>
                <w:rFonts w:ascii="Times New Roman" w:hAnsi="Times New Roman" w:cs="Times New Roman"/>
                <w:sz w:val="24"/>
                <w:szCs w:val="24"/>
              </w:rPr>
              <w:t>енивать мотивы поведения героев;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 различать жанры литературы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 пересказывать текст своими словами и с опорой на картинку,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-давать характ</w:t>
            </w:r>
            <w:r w:rsidR="005D0623">
              <w:rPr>
                <w:rFonts w:ascii="Times New Roman" w:hAnsi="Times New Roman" w:cs="Times New Roman"/>
                <w:sz w:val="24"/>
                <w:szCs w:val="24"/>
              </w:rPr>
              <w:t>еристику герою по его поведению;</w:t>
            </w:r>
          </w:p>
          <w:p w:rsidR="005D0623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 находить заглавие текста, называть автора произведения,</w:t>
            </w:r>
          </w:p>
          <w:p w:rsidR="009C5D50" w:rsidRPr="0090309E" w:rsidRDefault="005D0623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C5D50" w:rsidRPr="0090309E">
              <w:rPr>
                <w:rFonts w:ascii="Times New Roman" w:hAnsi="Times New Roman" w:cs="Times New Roman"/>
                <w:sz w:val="24"/>
                <w:szCs w:val="24"/>
              </w:rPr>
              <w:t>различать в практическом плане рассказ, стихотворение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- читать юмористические </w:t>
            </w:r>
            <w:r w:rsidRPr="009030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</w:t>
            </w:r>
            <w:r w:rsidR="005D0623">
              <w:rPr>
                <w:rFonts w:ascii="Times New Roman" w:hAnsi="Times New Roman" w:cs="Times New Roman"/>
                <w:sz w:val="24"/>
                <w:szCs w:val="24"/>
              </w:rPr>
              <w:t>дения, передавать их настроение;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 приводить примеры художественных произведений по изученному материалу.</w:t>
            </w:r>
          </w:p>
        </w:tc>
        <w:tc>
          <w:tcPr>
            <w:tcW w:w="811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030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Личностные :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 Развитие навыков сотрудничества со взрослыми и сверстниками в разных социальных ситуациях, умения избегать конфликтов и находить выходы из спорных ситуаций, умея сравнивать поступки героев литературных произведений со своими собственными поступками, осмысливать поступки героев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030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Познавательные УУД: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-Ориентироваться в учебниках (система обозначений, структура текста, рубрики, словарь, содержание).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-Понимать информацию, представленную в виде текста, рисунков, схем.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-Сравнивать предметы, объекты: находить общее и различие.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 Группировать, классифицировать предметы, объекты на основе существенных признаков, по заданным критериям.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030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Коммуникативные УУД: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-Соблюдать простейшие нормы речевого этикета: здороваться, прощаться, благодарить.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-Вступать в  диалог (отвечать на вопросы, задавать вопросы.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Регулятивные:</w:t>
            </w: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 Владеть понятиями «автор», «писатель», «произведение»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-Использовать эти понятия в речи, понимать и различать их значения. 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-Учиться создавать свои двустишия о буквах.</w:t>
            </w:r>
          </w:p>
        </w:tc>
        <w:tc>
          <w:tcPr>
            <w:tcW w:w="3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tabs>
                <w:tab w:val="left" w:pos="26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Пересказывают на основе иллюстрации и опорных слов</w:t>
            </w:r>
          </w:p>
          <w:p w:rsidR="009C5D50" w:rsidRPr="0090309E" w:rsidRDefault="009C5D50" w:rsidP="009C5D50">
            <w:pPr>
              <w:tabs>
                <w:tab w:val="left" w:pos="26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- Составляют рассказ по вопросам 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-Ищут  информацию в тексте и на основе иллюстрации.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90309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-Выделяют в тексте</w:t>
            </w:r>
            <w:r w:rsidRPr="0090309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0309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основные части; определяют микротемы, создавать устные словесные иллюстрации на основе выделенной микротемы;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90309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выбирают нужную книгу по названию и обложке для самостоятельного чтения;</w:t>
            </w:r>
          </w:p>
        </w:tc>
        <w:tc>
          <w:tcPr>
            <w:tcW w:w="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5D50" w:rsidRPr="0090309E" w:rsidTr="00DF7FE5">
        <w:trPr>
          <w:gridAfter w:val="2"/>
          <w:wAfter w:w="2645" w:type="pct"/>
          <w:trHeight w:val="416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DF7FE5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1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Н. Артюхова «Саша-дразнилка»</w:t>
            </w:r>
          </w:p>
        </w:tc>
        <w:tc>
          <w:tcPr>
            <w:tcW w:w="3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5D50" w:rsidRPr="0090309E" w:rsidTr="00DF7FE5">
        <w:trPr>
          <w:gridAfter w:val="2"/>
          <w:wAfter w:w="2645" w:type="pct"/>
          <w:trHeight w:val="416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DF7FE5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1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К. Чуковский «Федотка»,  О. Дриз  Привет», О. Григорьев «Стук»</w:t>
            </w:r>
          </w:p>
        </w:tc>
        <w:tc>
          <w:tcPr>
            <w:tcW w:w="3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5D50" w:rsidRPr="0090309E" w:rsidTr="00DF7FE5">
        <w:trPr>
          <w:gridAfter w:val="2"/>
          <w:wAfter w:w="2645" w:type="pct"/>
          <w:trHeight w:val="704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DF7FE5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1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pStyle w:val="af"/>
              <w:spacing w:before="100" w:beforeAutospacing="1"/>
            </w:pPr>
            <w:r w:rsidRPr="0090309E">
              <w:t>И.Токмакова, «Разговор Лютика и Жучка»,  И. Пивоварава «Ку</w:t>
            </w:r>
            <w:r w:rsidRPr="0090309E">
              <w:softHyphen/>
              <w:t xml:space="preserve">линаки-пулинаки»,  К. Чуковский «Телефон» </w:t>
            </w:r>
          </w:p>
        </w:tc>
        <w:tc>
          <w:tcPr>
            <w:tcW w:w="3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5D50" w:rsidRPr="0090309E" w:rsidTr="00DF7FE5">
        <w:trPr>
          <w:gridAfter w:val="2"/>
          <w:wAfter w:w="2645" w:type="pct"/>
          <w:trHeight w:val="704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DF7FE5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М. Пляцковский «Помощник»</w:t>
            </w:r>
          </w:p>
        </w:tc>
        <w:tc>
          <w:tcPr>
            <w:tcW w:w="3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5D50" w:rsidRPr="0090309E" w:rsidTr="00DF7FE5">
        <w:trPr>
          <w:gridAfter w:val="2"/>
          <w:wAfter w:w="2645" w:type="pct"/>
          <w:trHeight w:val="704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DF7FE5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1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Р.к. Старинные казачьи поверья.</w:t>
            </w:r>
          </w:p>
          <w:p w:rsidR="009C5D50" w:rsidRPr="0090309E" w:rsidRDefault="009C5D50" w:rsidP="009C5D50">
            <w:pPr>
              <w:pStyle w:val="af"/>
            </w:pPr>
            <w:r w:rsidRPr="0090309E">
              <w:t xml:space="preserve">Из старинных книг </w:t>
            </w:r>
          </w:p>
        </w:tc>
        <w:tc>
          <w:tcPr>
            <w:tcW w:w="3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5D50" w:rsidRPr="0090309E" w:rsidTr="00DF7FE5">
        <w:trPr>
          <w:gridAfter w:val="2"/>
          <w:wAfter w:w="2645" w:type="pct"/>
          <w:trHeight w:val="2104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C5D50" w:rsidRPr="0090309E" w:rsidRDefault="00162278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11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8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по теме «И в шутку, и   всерьез»</w:t>
            </w:r>
          </w:p>
        </w:tc>
        <w:tc>
          <w:tcPr>
            <w:tcW w:w="3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5D50" w:rsidRPr="0090309E" w:rsidTr="0090309E">
        <w:trPr>
          <w:gridAfter w:val="2"/>
          <w:wAfter w:w="2645" w:type="pct"/>
          <w:trHeight w:val="489"/>
        </w:trPr>
        <w:tc>
          <w:tcPr>
            <w:tcW w:w="353" w:type="pct"/>
            <w:gridSpan w:val="5"/>
            <w:tcBorders>
              <w:top w:val="single" w:sz="4" w:space="0" w:color="auto"/>
              <w:left w:val="single" w:sz="4" w:space="0" w:color="auto"/>
              <w:right w:val="nil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2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pStyle w:val="af"/>
              <w:spacing w:before="100" w:beforeAutospacing="1"/>
              <w:jc w:val="center"/>
              <w:rPr>
                <w:b/>
              </w:rPr>
            </w:pPr>
            <w:r w:rsidRPr="0090309E">
              <w:rPr>
                <w:b/>
              </w:rPr>
              <w:t>Раздел 5. «Я и мои друзья» (7 ч)</w:t>
            </w:r>
          </w:p>
        </w:tc>
      </w:tr>
      <w:tr w:rsidR="009C5D50" w:rsidRPr="0090309E" w:rsidTr="00162278">
        <w:trPr>
          <w:gridAfter w:val="2"/>
          <w:wAfter w:w="2645" w:type="pct"/>
          <w:trHeight w:val="679"/>
        </w:trPr>
        <w:tc>
          <w:tcPr>
            <w:tcW w:w="1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162278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113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Ю. Ермолаев  «Лучший друг», Е. Благинина «Подарок»</w:t>
            </w:r>
          </w:p>
        </w:tc>
        <w:tc>
          <w:tcPr>
            <w:tcW w:w="3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  работать с художественными текстами; читать целыми словами;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 -п</w:t>
            </w:r>
            <w:r w:rsidR="005D0623">
              <w:rPr>
                <w:rFonts w:ascii="Times New Roman" w:hAnsi="Times New Roman" w:cs="Times New Roman"/>
                <w:sz w:val="24"/>
                <w:szCs w:val="24"/>
              </w:rPr>
              <w:t>онимать содержание прочитанного;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 - пересказать текст своими словами и с опорой на картинку; 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 различать жанры литературных произведений</w:t>
            </w:r>
            <w:r w:rsidR="005D062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D0623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  упот</w:t>
            </w:r>
            <w:r w:rsidR="005D0623">
              <w:rPr>
                <w:rFonts w:ascii="Times New Roman" w:hAnsi="Times New Roman" w:cs="Times New Roman"/>
                <w:sz w:val="24"/>
                <w:szCs w:val="24"/>
              </w:rPr>
              <w:t xml:space="preserve">реблять в речи вежливые слова, </w:t>
            </w: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владеть элементами речевого этикета, </w:t>
            </w:r>
          </w:p>
          <w:p w:rsidR="009C5D50" w:rsidRPr="0090309E" w:rsidRDefault="005D0623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C5D50"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иронический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смысл некоторых выражений;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определять главную мысль произведения,</w:t>
            </w:r>
            <w:r w:rsidR="005D0623">
              <w:rPr>
                <w:rFonts w:ascii="Times New Roman" w:hAnsi="Times New Roman" w:cs="Times New Roman"/>
                <w:sz w:val="24"/>
                <w:szCs w:val="24"/>
              </w:rPr>
              <w:t xml:space="preserve"> отвечать на вопросы по тексту;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 -характеризовать особенности прослушанного произведения (жанр, описание поведения героев…»</w:t>
            </w:r>
          </w:p>
        </w:tc>
        <w:tc>
          <w:tcPr>
            <w:tcW w:w="811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030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Личностные: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 - Формирование первоначальных этических представлений, понятий о добре и зле, дружбе, честности.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-Формирование потребности в систематическом чтении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 Внимательно относиться к собственным переживаниям и переживаниям других людей; нравственному содержанию поступков.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030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Регулятивные:</w:t>
            </w:r>
            <w:r w:rsidRPr="0090309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 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-Владеть понятиями «автор», «писатель», «произведение», использовать эти понятия в речи, понимать и различать их значения.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 Создавать свои двустишия о буквах.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030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Познавательные УУД: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-Ориентироваться в учебниках (система обозначений, структура текста, рубрики, словарь, содержание).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-Понимать информацию, представленную в виде текста, рисунков, схем.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Сравнивать предметы, объекты: находить общее и различие.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 Группировать, классифицировать предметы, объекты на основе существенных признаков, по заданным критериям.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030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Коммуникативные УУД: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 Соблюдать простейшие нормы речевого этикета: здороваться, прощаться, благодарить.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 Вступать в  диалог (отвечать на вопросы, задавать вопросы.</w:t>
            </w:r>
          </w:p>
        </w:tc>
        <w:tc>
          <w:tcPr>
            <w:tcW w:w="3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tabs>
                <w:tab w:val="left" w:pos="26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-Составляют небольшие рассказы повествовательного характера по сюжетным картинкам,</w:t>
            </w:r>
          </w:p>
          <w:p w:rsidR="009C5D50" w:rsidRPr="0090309E" w:rsidRDefault="009C5D50" w:rsidP="009C5D50">
            <w:pPr>
              <w:tabs>
                <w:tab w:val="left" w:pos="26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-Ищут  информацию в тексте и на основе иллюстрации.</w:t>
            </w:r>
          </w:p>
          <w:p w:rsidR="009C5D50" w:rsidRPr="0090309E" w:rsidRDefault="009C5D50" w:rsidP="009C5D50">
            <w:pPr>
              <w:tabs>
                <w:tab w:val="left" w:pos="26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-Рисуют  словесные картины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0309E">
              <w:rPr>
                <w:rStyle w:val="c13"/>
                <w:rFonts w:ascii="Times New Roman" w:hAnsi="Times New Roman" w:cs="Times New Roman"/>
                <w:sz w:val="24"/>
                <w:szCs w:val="24"/>
              </w:rPr>
              <w:t>Пересказывают  текст на основе опорных слов.</w:t>
            </w:r>
          </w:p>
        </w:tc>
        <w:tc>
          <w:tcPr>
            <w:tcW w:w="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5D50" w:rsidRPr="0090309E" w:rsidTr="00162278">
        <w:trPr>
          <w:gridAfter w:val="2"/>
          <w:wAfter w:w="2645" w:type="pct"/>
          <w:trHeight w:val="1270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162278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1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В. Орлов «Кто первый?»,  С. Михалков «Бараны»</w:t>
            </w:r>
          </w:p>
        </w:tc>
        <w:tc>
          <w:tcPr>
            <w:tcW w:w="3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5D50" w:rsidRPr="0090309E" w:rsidTr="00162278">
        <w:trPr>
          <w:gridAfter w:val="2"/>
          <w:wAfter w:w="2645" w:type="pct"/>
          <w:trHeight w:val="704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162278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1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 Сеф «Совет», В. Берестов  «В магазине игрушек»,  В. Орлов «Если дружбой дорожить», И. Пивоварова «Вежливый ослик» , Я. Аким «Моя родня»</w:t>
            </w:r>
          </w:p>
        </w:tc>
        <w:tc>
          <w:tcPr>
            <w:tcW w:w="3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5D50" w:rsidRPr="0090309E" w:rsidTr="00162278">
        <w:trPr>
          <w:gridAfter w:val="2"/>
          <w:wAfter w:w="2645" w:type="pct"/>
          <w:trHeight w:val="704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162278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1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С.Маршак «Хороший день»</w:t>
            </w:r>
          </w:p>
        </w:tc>
        <w:tc>
          <w:tcPr>
            <w:tcW w:w="3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5D50" w:rsidRPr="0090309E" w:rsidTr="00162278">
        <w:trPr>
          <w:gridAfter w:val="2"/>
          <w:wAfter w:w="2645" w:type="pct"/>
          <w:trHeight w:val="704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М. Пляцковскому. «Сердитый дог Буль». Ю. Энтин </w:t>
            </w:r>
            <w:r w:rsidRPr="009030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«Про дружбу»</w:t>
            </w:r>
          </w:p>
        </w:tc>
        <w:tc>
          <w:tcPr>
            <w:tcW w:w="3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5D50" w:rsidRPr="0090309E" w:rsidTr="00162278">
        <w:trPr>
          <w:gridAfter w:val="2"/>
          <w:wAfter w:w="2645" w:type="pct"/>
          <w:trHeight w:val="704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162278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28.04</w:t>
            </w:r>
          </w:p>
        </w:tc>
        <w:tc>
          <w:tcPr>
            <w:tcW w:w="1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старинных книг. Д.Тихомиров «Мальчики и лягушки», «Находка».</w:t>
            </w:r>
          </w:p>
        </w:tc>
        <w:tc>
          <w:tcPr>
            <w:tcW w:w="3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5D50" w:rsidRPr="0090309E" w:rsidTr="00162278">
        <w:trPr>
          <w:gridAfter w:val="2"/>
          <w:wAfter w:w="2645" w:type="pct"/>
          <w:trHeight w:val="704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8A2611" w:rsidRDefault="00162278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611">
              <w:rPr>
                <w:rFonts w:ascii="Times New Roman" w:hAnsi="Times New Roman" w:cs="Times New Roman"/>
                <w:b/>
                <w:sz w:val="24"/>
                <w:szCs w:val="24"/>
              </w:rPr>
              <w:t>30.04</w:t>
            </w:r>
          </w:p>
        </w:tc>
        <w:tc>
          <w:tcPr>
            <w:tcW w:w="1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по разделу «Я и мои друзья!»</w:t>
            </w:r>
          </w:p>
        </w:tc>
        <w:tc>
          <w:tcPr>
            <w:tcW w:w="3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5D50" w:rsidRPr="0090309E" w:rsidTr="0090309E">
        <w:trPr>
          <w:gridAfter w:val="2"/>
          <w:wAfter w:w="2645" w:type="pct"/>
          <w:trHeight w:val="426"/>
        </w:trPr>
        <w:tc>
          <w:tcPr>
            <w:tcW w:w="2355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8A2611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5D50" w:rsidRPr="0090309E" w:rsidTr="00EC7725">
        <w:trPr>
          <w:gridAfter w:val="2"/>
          <w:wAfter w:w="2645" w:type="pct"/>
          <w:trHeight w:val="281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8A2611" w:rsidRDefault="00EC7725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611">
              <w:rPr>
                <w:rFonts w:ascii="Times New Roman" w:hAnsi="Times New Roman" w:cs="Times New Roman"/>
                <w:b/>
                <w:sz w:val="24"/>
                <w:szCs w:val="24"/>
              </w:rPr>
              <w:t>07.05</w:t>
            </w:r>
          </w:p>
        </w:tc>
        <w:tc>
          <w:tcPr>
            <w:tcW w:w="1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Михалков «Трезор», Р. Сеф «Кто любит собак?».</w:t>
            </w:r>
          </w:p>
        </w:tc>
        <w:tc>
          <w:tcPr>
            <w:tcW w:w="35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-читать целыми словами с элементами слогового чтения; 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-понимать содержание прочитанного;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-делить текст на смысловые части; составлять план; 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-пересказывать текст; 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-работать с иллюстрациями.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-отвечать на вопросы; определять названия, основное содержание </w:t>
            </w:r>
            <w:r w:rsidRPr="009030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изученных литерат</w:t>
            </w:r>
            <w:r w:rsidR="005D0623">
              <w:rPr>
                <w:rFonts w:ascii="Times New Roman" w:hAnsi="Times New Roman" w:cs="Times New Roman"/>
                <w:sz w:val="24"/>
                <w:szCs w:val="24"/>
              </w:rPr>
              <w:t>урных произведений, их авторов;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-анализировать тон, настроение произведения. 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 находить  заглавие текста, называть автора произведений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030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Личностные :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030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Эмоционально-нравственная отзывчивость, </w:t>
            </w: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доброжелательность.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030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Регулятивные</w:t>
            </w:r>
            <w:r w:rsidRPr="0090309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 Владеть понятиями «автор», «писатель», «произведение»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эти понятия в речи,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- Понимать и различать их значения. 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-Учиться создавать свои двустишия о буквах.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030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Познавательные УУД: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 Ориентироваться в учебниках (система обозначений, структура текста, рубрики, словарь, содержание).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-Понимать информацию, представленную в виде текста, рисунков, схем.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 xml:space="preserve">- Сравнивать предметы, объекты: находить </w:t>
            </w:r>
            <w:r w:rsidRPr="009030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общее и различие.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 Группировать, классифицировать предметы, объекты на основе существенных признаков, по заданным критериям.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030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Коммуникативные УУД: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-Соблюдать простейшие нормы речевого этикета: здороваться, прощаться, благодарить.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 Вступать в  диалог (отвечать на вопросы, задавать вопросы)</w:t>
            </w:r>
          </w:p>
        </w:tc>
        <w:tc>
          <w:tcPr>
            <w:tcW w:w="3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tabs>
                <w:tab w:val="left" w:pos="26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Составляют небольшие рассказы повествовательного характера по сюжетным картинкам,</w:t>
            </w:r>
          </w:p>
          <w:p w:rsidR="009C5D50" w:rsidRPr="0090309E" w:rsidRDefault="009C5D50" w:rsidP="009C5D50">
            <w:pPr>
              <w:tabs>
                <w:tab w:val="left" w:pos="26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-Ищут информацию в тексте и на основе иллюстрации.</w:t>
            </w:r>
          </w:p>
          <w:p w:rsidR="009C5D50" w:rsidRPr="0090309E" w:rsidRDefault="009C5D50" w:rsidP="009C5D50">
            <w:pPr>
              <w:tabs>
                <w:tab w:val="left" w:pos="26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-Озаглавливают текст рассказа</w:t>
            </w:r>
          </w:p>
          <w:p w:rsidR="009C5D50" w:rsidRPr="0090309E" w:rsidRDefault="009C5D50" w:rsidP="009C5D50">
            <w:pPr>
              <w:tabs>
                <w:tab w:val="left" w:pos="26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-Рисуют словесные картины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0309E">
              <w:rPr>
                <w:rStyle w:val="c13"/>
                <w:rFonts w:ascii="Times New Roman" w:hAnsi="Times New Roman" w:cs="Times New Roman"/>
                <w:sz w:val="24"/>
                <w:szCs w:val="24"/>
              </w:rPr>
              <w:t>Пересказывают текст на основе опорных слов.</w:t>
            </w:r>
          </w:p>
        </w:tc>
        <w:tc>
          <w:tcPr>
            <w:tcW w:w="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5D50" w:rsidRPr="0090309E" w:rsidTr="00EC7725">
        <w:trPr>
          <w:gridAfter w:val="2"/>
          <w:wAfter w:w="2645" w:type="pct"/>
          <w:trHeight w:val="704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8A2611" w:rsidRDefault="00EC7725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611">
              <w:rPr>
                <w:rFonts w:ascii="Times New Roman" w:hAnsi="Times New Roman" w:cs="Times New Roman"/>
                <w:b/>
                <w:sz w:val="24"/>
                <w:szCs w:val="24"/>
              </w:rPr>
              <w:t>08.05</w:t>
            </w:r>
          </w:p>
        </w:tc>
        <w:tc>
          <w:tcPr>
            <w:tcW w:w="1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В. Осеева «Плохо», </w:t>
            </w:r>
          </w:p>
          <w:p w:rsidR="009C5D50" w:rsidRPr="0090309E" w:rsidRDefault="009C5D50" w:rsidP="009C5D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 Токмакова «Купите собаку»</w:t>
            </w:r>
          </w:p>
        </w:tc>
        <w:tc>
          <w:tcPr>
            <w:tcW w:w="35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5D50" w:rsidRPr="0090309E" w:rsidTr="00EC7725">
        <w:trPr>
          <w:gridAfter w:val="2"/>
          <w:wAfter w:w="2645" w:type="pct"/>
          <w:trHeight w:val="704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8A2611" w:rsidRDefault="00EC7725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611">
              <w:rPr>
                <w:rFonts w:ascii="Times New Roman" w:hAnsi="Times New Roman" w:cs="Times New Roman"/>
                <w:b/>
                <w:sz w:val="24"/>
                <w:szCs w:val="24"/>
              </w:rPr>
              <w:t>12.05</w:t>
            </w:r>
          </w:p>
        </w:tc>
        <w:tc>
          <w:tcPr>
            <w:tcW w:w="1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М. Пляцковский «Цап Царапыч», Г. Сапгир «Кошка». </w:t>
            </w:r>
          </w:p>
        </w:tc>
        <w:tc>
          <w:tcPr>
            <w:tcW w:w="35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5D50" w:rsidRPr="0090309E" w:rsidTr="00385920">
        <w:trPr>
          <w:gridAfter w:val="2"/>
          <w:wAfter w:w="2645" w:type="pct"/>
          <w:trHeight w:val="1809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8A2611" w:rsidRDefault="00EC7725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611">
              <w:rPr>
                <w:rFonts w:ascii="Times New Roman" w:hAnsi="Times New Roman" w:cs="Times New Roman"/>
                <w:b/>
                <w:sz w:val="24"/>
                <w:szCs w:val="24"/>
              </w:rPr>
              <w:t>14.05</w:t>
            </w:r>
          </w:p>
        </w:tc>
        <w:tc>
          <w:tcPr>
            <w:tcW w:w="1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 Берестов «Лягушата»,  В. Лунин «Никого не обижай»,  С.Михалков «Важный совет»</w:t>
            </w:r>
          </w:p>
        </w:tc>
        <w:tc>
          <w:tcPr>
            <w:tcW w:w="35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5D50" w:rsidRPr="0090309E" w:rsidTr="00EC7725">
        <w:trPr>
          <w:gridAfter w:val="2"/>
          <w:wAfter w:w="2645" w:type="pct"/>
          <w:trHeight w:val="704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8A2611" w:rsidRDefault="00EC7725" w:rsidP="003859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611">
              <w:rPr>
                <w:rFonts w:ascii="Times New Roman" w:hAnsi="Times New Roman" w:cs="Times New Roman"/>
                <w:b/>
                <w:sz w:val="24"/>
                <w:szCs w:val="24"/>
              </w:rPr>
              <w:t>15.0</w:t>
            </w:r>
            <w:r w:rsidR="00385920" w:rsidRPr="008A261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Д.Хармс «Храбрый ёж», Н.Сладков «Лисица и Ёж», С. Аксаков  «Гнездо»</w:t>
            </w:r>
          </w:p>
        </w:tc>
        <w:tc>
          <w:tcPr>
            <w:tcW w:w="35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5D50" w:rsidRPr="0090309E" w:rsidTr="00EC7725">
        <w:trPr>
          <w:gridAfter w:val="2"/>
          <w:wAfter w:w="2645" w:type="pct"/>
          <w:trHeight w:val="704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Р.к. </w:t>
            </w:r>
            <w:r w:rsidRPr="00986FC4">
              <w:rPr>
                <w:rFonts w:ascii="Times New Roman" w:hAnsi="Times New Roman" w:cs="Times New Roman"/>
                <w:b/>
                <w:sz w:val="24"/>
                <w:szCs w:val="24"/>
              </w:rPr>
              <w:t>Стихи о родном городе</w:t>
            </w:r>
            <w:r w:rsidRPr="009030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и обобщение по разделу «О братьях наших меньших»</w:t>
            </w:r>
          </w:p>
        </w:tc>
        <w:tc>
          <w:tcPr>
            <w:tcW w:w="35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50" w:rsidRPr="0090309E" w:rsidRDefault="009C5D50" w:rsidP="009C5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5F4621" w:rsidRPr="0090309E" w:rsidRDefault="005F4621" w:rsidP="009030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4621" w:rsidRPr="0090309E" w:rsidRDefault="005F4621" w:rsidP="009030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4621" w:rsidRPr="0090309E" w:rsidRDefault="005F4621" w:rsidP="009030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1447" w:rsidRPr="0090309E" w:rsidRDefault="00091447" w:rsidP="009030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91447" w:rsidRPr="0090309E" w:rsidSect="00E452B9">
      <w:pgSz w:w="16838" w:h="11906" w:orient="landscape"/>
      <w:pgMar w:top="851" w:right="851" w:bottom="851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51AE" w:rsidRDefault="003051AE" w:rsidP="00AD1CA1">
      <w:pPr>
        <w:spacing w:after="0" w:line="240" w:lineRule="auto"/>
      </w:pPr>
      <w:r>
        <w:separator/>
      </w:r>
    </w:p>
  </w:endnote>
  <w:endnote w:type="continuationSeparator" w:id="0">
    <w:p w:rsidR="003051AE" w:rsidRDefault="003051AE" w:rsidP="00AD1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75215"/>
      <w:docPartObj>
        <w:docPartGallery w:val="Page Numbers (Bottom of Page)"/>
        <w:docPartUnique/>
      </w:docPartObj>
    </w:sdtPr>
    <w:sdtContent>
      <w:p w:rsidR="00DF7FE5" w:rsidRDefault="00444F91">
        <w:pPr>
          <w:pStyle w:val="af3"/>
          <w:jc w:val="center"/>
        </w:pPr>
        <w:fldSimple w:instr=" PAGE   \* MERGEFORMAT ">
          <w:r w:rsidR="00B56228">
            <w:rPr>
              <w:noProof/>
            </w:rPr>
            <w:t>12</w:t>
          </w:r>
        </w:fldSimple>
      </w:p>
    </w:sdtContent>
  </w:sdt>
  <w:p w:rsidR="00DF7FE5" w:rsidRDefault="00DF7FE5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51AE" w:rsidRDefault="003051AE" w:rsidP="00AD1CA1">
      <w:pPr>
        <w:spacing w:after="0" w:line="240" w:lineRule="auto"/>
      </w:pPr>
      <w:r>
        <w:separator/>
      </w:r>
    </w:p>
  </w:footnote>
  <w:footnote w:type="continuationSeparator" w:id="0">
    <w:p w:rsidR="003051AE" w:rsidRDefault="003051AE" w:rsidP="00AD1C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4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0000009"/>
    <w:multiLevelType w:val="multilevel"/>
    <w:tmpl w:val="0000000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</w:abstractNum>
  <w:abstractNum w:abstractNumId="2">
    <w:nsid w:val="0000000B"/>
    <w:multiLevelType w:val="multilevel"/>
    <w:tmpl w:val="0000000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</w:abstractNum>
  <w:abstractNum w:abstractNumId="3">
    <w:nsid w:val="0000000D"/>
    <w:multiLevelType w:val="multilevel"/>
    <w:tmpl w:val="0000000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</w:abstractNum>
  <w:abstractNum w:abstractNumId="4">
    <w:nsid w:val="0000000F"/>
    <w:multiLevelType w:val="multilevel"/>
    <w:tmpl w:val="0000000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</w:abstractNum>
  <w:abstractNum w:abstractNumId="5">
    <w:nsid w:val="2AE83038"/>
    <w:multiLevelType w:val="hybridMultilevel"/>
    <w:tmpl w:val="7F3C99B8"/>
    <w:lvl w:ilvl="0" w:tplc="93F6DA68">
      <w:start w:val="4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B41B6D"/>
    <w:multiLevelType w:val="multilevel"/>
    <w:tmpl w:val="BC662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D8048C"/>
    <w:multiLevelType w:val="hybridMultilevel"/>
    <w:tmpl w:val="2736B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1CA1"/>
    <w:rsid w:val="00000556"/>
    <w:rsid w:val="00006490"/>
    <w:rsid w:val="00012DB4"/>
    <w:rsid w:val="00014313"/>
    <w:rsid w:val="00014893"/>
    <w:rsid w:val="00023502"/>
    <w:rsid w:val="00024E51"/>
    <w:rsid w:val="00035308"/>
    <w:rsid w:val="00041362"/>
    <w:rsid w:val="00043153"/>
    <w:rsid w:val="00050456"/>
    <w:rsid w:val="00055FE8"/>
    <w:rsid w:val="00056A96"/>
    <w:rsid w:val="00067B9D"/>
    <w:rsid w:val="0007176E"/>
    <w:rsid w:val="0007321C"/>
    <w:rsid w:val="00082969"/>
    <w:rsid w:val="00091447"/>
    <w:rsid w:val="000B5D52"/>
    <w:rsid w:val="000C27BC"/>
    <w:rsid w:val="000D2374"/>
    <w:rsid w:val="000D5833"/>
    <w:rsid w:val="000E2C09"/>
    <w:rsid w:val="000E53BF"/>
    <w:rsid w:val="000E6E5B"/>
    <w:rsid w:val="000F07F4"/>
    <w:rsid w:val="000F4335"/>
    <w:rsid w:val="000F4DA1"/>
    <w:rsid w:val="000F6A84"/>
    <w:rsid w:val="001113BF"/>
    <w:rsid w:val="00112593"/>
    <w:rsid w:val="001174F7"/>
    <w:rsid w:val="00121EBA"/>
    <w:rsid w:val="00130B0B"/>
    <w:rsid w:val="00131312"/>
    <w:rsid w:val="00131A37"/>
    <w:rsid w:val="00133708"/>
    <w:rsid w:val="001340E5"/>
    <w:rsid w:val="00136962"/>
    <w:rsid w:val="001370C1"/>
    <w:rsid w:val="001407AD"/>
    <w:rsid w:val="00142043"/>
    <w:rsid w:val="001509EA"/>
    <w:rsid w:val="00151CDC"/>
    <w:rsid w:val="001526D8"/>
    <w:rsid w:val="00153BB9"/>
    <w:rsid w:val="00162278"/>
    <w:rsid w:val="00162DA0"/>
    <w:rsid w:val="0017044B"/>
    <w:rsid w:val="00185BAC"/>
    <w:rsid w:val="001944D1"/>
    <w:rsid w:val="001947A3"/>
    <w:rsid w:val="001A13C6"/>
    <w:rsid w:val="001B1B3B"/>
    <w:rsid w:val="001B1FAE"/>
    <w:rsid w:val="001B43C5"/>
    <w:rsid w:val="001C3E6E"/>
    <w:rsid w:val="001D06BD"/>
    <w:rsid w:val="001D29CB"/>
    <w:rsid w:val="001D2D3B"/>
    <w:rsid w:val="001D3627"/>
    <w:rsid w:val="001D75FF"/>
    <w:rsid w:val="001E4926"/>
    <w:rsid w:val="001F1BCF"/>
    <w:rsid w:val="001F46B2"/>
    <w:rsid w:val="00207962"/>
    <w:rsid w:val="00221E3C"/>
    <w:rsid w:val="00222FFA"/>
    <w:rsid w:val="002378BA"/>
    <w:rsid w:val="0024304E"/>
    <w:rsid w:val="00243EC9"/>
    <w:rsid w:val="0024767D"/>
    <w:rsid w:val="00255359"/>
    <w:rsid w:val="002553C1"/>
    <w:rsid w:val="00257757"/>
    <w:rsid w:val="00261822"/>
    <w:rsid w:val="002645BC"/>
    <w:rsid w:val="00265346"/>
    <w:rsid w:val="002657A5"/>
    <w:rsid w:val="00270687"/>
    <w:rsid w:val="00272A45"/>
    <w:rsid w:val="00276915"/>
    <w:rsid w:val="00284F63"/>
    <w:rsid w:val="00292197"/>
    <w:rsid w:val="00294206"/>
    <w:rsid w:val="00294B44"/>
    <w:rsid w:val="002A0BBB"/>
    <w:rsid w:val="002B011F"/>
    <w:rsid w:val="002B1C3A"/>
    <w:rsid w:val="002B6121"/>
    <w:rsid w:val="002C22FB"/>
    <w:rsid w:val="002C27B6"/>
    <w:rsid w:val="002C5664"/>
    <w:rsid w:val="002D5F87"/>
    <w:rsid w:val="002D777E"/>
    <w:rsid w:val="002E0734"/>
    <w:rsid w:val="002E1A2C"/>
    <w:rsid w:val="002E2373"/>
    <w:rsid w:val="002E5922"/>
    <w:rsid w:val="002E5E03"/>
    <w:rsid w:val="003040DE"/>
    <w:rsid w:val="003051AE"/>
    <w:rsid w:val="00307F0D"/>
    <w:rsid w:val="00310699"/>
    <w:rsid w:val="00316F3C"/>
    <w:rsid w:val="003242C8"/>
    <w:rsid w:val="003454CB"/>
    <w:rsid w:val="00347FEF"/>
    <w:rsid w:val="003508CA"/>
    <w:rsid w:val="00365267"/>
    <w:rsid w:val="00375FDE"/>
    <w:rsid w:val="00381EE0"/>
    <w:rsid w:val="0038299D"/>
    <w:rsid w:val="00385920"/>
    <w:rsid w:val="00387591"/>
    <w:rsid w:val="00393C83"/>
    <w:rsid w:val="003A2FAE"/>
    <w:rsid w:val="003A484D"/>
    <w:rsid w:val="003A5A10"/>
    <w:rsid w:val="003A7D23"/>
    <w:rsid w:val="003B08BB"/>
    <w:rsid w:val="003B0FA5"/>
    <w:rsid w:val="003B209B"/>
    <w:rsid w:val="003B4F2C"/>
    <w:rsid w:val="003C2D87"/>
    <w:rsid w:val="003D4423"/>
    <w:rsid w:val="003E130C"/>
    <w:rsid w:val="003E35AF"/>
    <w:rsid w:val="00403100"/>
    <w:rsid w:val="0041188E"/>
    <w:rsid w:val="00413865"/>
    <w:rsid w:val="00421540"/>
    <w:rsid w:val="00425D81"/>
    <w:rsid w:val="004302CC"/>
    <w:rsid w:val="004325B0"/>
    <w:rsid w:val="00432DE5"/>
    <w:rsid w:val="00442707"/>
    <w:rsid w:val="00442FCF"/>
    <w:rsid w:val="00444F91"/>
    <w:rsid w:val="00445284"/>
    <w:rsid w:val="00446D86"/>
    <w:rsid w:val="00447313"/>
    <w:rsid w:val="00452DC4"/>
    <w:rsid w:val="00454B19"/>
    <w:rsid w:val="00455A6D"/>
    <w:rsid w:val="00455E07"/>
    <w:rsid w:val="00457E82"/>
    <w:rsid w:val="00460679"/>
    <w:rsid w:val="00461DE3"/>
    <w:rsid w:val="004645FE"/>
    <w:rsid w:val="00473F56"/>
    <w:rsid w:val="00477434"/>
    <w:rsid w:val="00477E60"/>
    <w:rsid w:val="0048060E"/>
    <w:rsid w:val="00481312"/>
    <w:rsid w:val="004819EC"/>
    <w:rsid w:val="004924E2"/>
    <w:rsid w:val="00495EA8"/>
    <w:rsid w:val="004A2139"/>
    <w:rsid w:val="004A2912"/>
    <w:rsid w:val="004A683F"/>
    <w:rsid w:val="004C1599"/>
    <w:rsid w:val="004C1984"/>
    <w:rsid w:val="004C3D0C"/>
    <w:rsid w:val="004C6F6C"/>
    <w:rsid w:val="004D4D55"/>
    <w:rsid w:val="004D76FF"/>
    <w:rsid w:val="004D7918"/>
    <w:rsid w:val="004E0004"/>
    <w:rsid w:val="004E1712"/>
    <w:rsid w:val="004E17B3"/>
    <w:rsid w:val="004E3413"/>
    <w:rsid w:val="004E69A3"/>
    <w:rsid w:val="004F0DF9"/>
    <w:rsid w:val="004F5111"/>
    <w:rsid w:val="004F57C7"/>
    <w:rsid w:val="004F63B8"/>
    <w:rsid w:val="0050099A"/>
    <w:rsid w:val="005037A5"/>
    <w:rsid w:val="005071FD"/>
    <w:rsid w:val="00516B4E"/>
    <w:rsid w:val="0052382F"/>
    <w:rsid w:val="00527C0B"/>
    <w:rsid w:val="00527DFA"/>
    <w:rsid w:val="005300A0"/>
    <w:rsid w:val="005431DA"/>
    <w:rsid w:val="00547375"/>
    <w:rsid w:val="00552C8D"/>
    <w:rsid w:val="00556CD8"/>
    <w:rsid w:val="00560D15"/>
    <w:rsid w:val="005620AA"/>
    <w:rsid w:val="0056364F"/>
    <w:rsid w:val="00564120"/>
    <w:rsid w:val="00564750"/>
    <w:rsid w:val="00567299"/>
    <w:rsid w:val="00570519"/>
    <w:rsid w:val="005710DF"/>
    <w:rsid w:val="0057524B"/>
    <w:rsid w:val="00584400"/>
    <w:rsid w:val="00590EDF"/>
    <w:rsid w:val="005961D6"/>
    <w:rsid w:val="00596E26"/>
    <w:rsid w:val="005A0AE5"/>
    <w:rsid w:val="005A1ABF"/>
    <w:rsid w:val="005A46C3"/>
    <w:rsid w:val="005A6F88"/>
    <w:rsid w:val="005B79BD"/>
    <w:rsid w:val="005C428E"/>
    <w:rsid w:val="005D0623"/>
    <w:rsid w:val="005E06F9"/>
    <w:rsid w:val="005E1AFF"/>
    <w:rsid w:val="005E2165"/>
    <w:rsid w:val="005E2A52"/>
    <w:rsid w:val="005E7D9E"/>
    <w:rsid w:val="005F4342"/>
    <w:rsid w:val="005F4621"/>
    <w:rsid w:val="00601FC3"/>
    <w:rsid w:val="006116AC"/>
    <w:rsid w:val="006144CD"/>
    <w:rsid w:val="006151D1"/>
    <w:rsid w:val="006239E1"/>
    <w:rsid w:val="006356E0"/>
    <w:rsid w:val="0063721B"/>
    <w:rsid w:val="00644DC5"/>
    <w:rsid w:val="00646409"/>
    <w:rsid w:val="00652078"/>
    <w:rsid w:val="006605B8"/>
    <w:rsid w:val="006611CC"/>
    <w:rsid w:val="00662A7C"/>
    <w:rsid w:val="0066577B"/>
    <w:rsid w:val="0066623D"/>
    <w:rsid w:val="00670B31"/>
    <w:rsid w:val="00673FC5"/>
    <w:rsid w:val="00683376"/>
    <w:rsid w:val="0069639C"/>
    <w:rsid w:val="0069648E"/>
    <w:rsid w:val="006969FE"/>
    <w:rsid w:val="00696BF5"/>
    <w:rsid w:val="006A0262"/>
    <w:rsid w:val="006A4C6D"/>
    <w:rsid w:val="006A7EF9"/>
    <w:rsid w:val="006B59BA"/>
    <w:rsid w:val="006B5CB7"/>
    <w:rsid w:val="006B76F1"/>
    <w:rsid w:val="006C31A5"/>
    <w:rsid w:val="006D0066"/>
    <w:rsid w:val="006E143E"/>
    <w:rsid w:val="006E2550"/>
    <w:rsid w:val="006E311E"/>
    <w:rsid w:val="006F0F4C"/>
    <w:rsid w:val="00702676"/>
    <w:rsid w:val="007049E2"/>
    <w:rsid w:val="00706ABF"/>
    <w:rsid w:val="007104FB"/>
    <w:rsid w:val="00713EF9"/>
    <w:rsid w:val="00715D19"/>
    <w:rsid w:val="007209CB"/>
    <w:rsid w:val="00721748"/>
    <w:rsid w:val="00723FCF"/>
    <w:rsid w:val="00724789"/>
    <w:rsid w:val="00727344"/>
    <w:rsid w:val="00730358"/>
    <w:rsid w:val="0074055A"/>
    <w:rsid w:val="0074414C"/>
    <w:rsid w:val="0075357B"/>
    <w:rsid w:val="00756ADA"/>
    <w:rsid w:val="0076600E"/>
    <w:rsid w:val="00766638"/>
    <w:rsid w:val="0077163D"/>
    <w:rsid w:val="00773DDA"/>
    <w:rsid w:val="00775A23"/>
    <w:rsid w:val="00775B57"/>
    <w:rsid w:val="007777BC"/>
    <w:rsid w:val="0078440B"/>
    <w:rsid w:val="007847D2"/>
    <w:rsid w:val="00787080"/>
    <w:rsid w:val="0079682F"/>
    <w:rsid w:val="007A03D4"/>
    <w:rsid w:val="007A2373"/>
    <w:rsid w:val="007A35B1"/>
    <w:rsid w:val="007A5093"/>
    <w:rsid w:val="007A5E77"/>
    <w:rsid w:val="007A6407"/>
    <w:rsid w:val="007A74AD"/>
    <w:rsid w:val="007B6086"/>
    <w:rsid w:val="007C1977"/>
    <w:rsid w:val="007C3390"/>
    <w:rsid w:val="007C559C"/>
    <w:rsid w:val="007C7ABD"/>
    <w:rsid w:val="007D03A4"/>
    <w:rsid w:val="007D273E"/>
    <w:rsid w:val="007D2C71"/>
    <w:rsid w:val="007D5659"/>
    <w:rsid w:val="007D5BA5"/>
    <w:rsid w:val="007D7846"/>
    <w:rsid w:val="007F375D"/>
    <w:rsid w:val="007F52FC"/>
    <w:rsid w:val="00800133"/>
    <w:rsid w:val="0080266C"/>
    <w:rsid w:val="00807A0D"/>
    <w:rsid w:val="008109C9"/>
    <w:rsid w:val="00811C68"/>
    <w:rsid w:val="0081204D"/>
    <w:rsid w:val="00813250"/>
    <w:rsid w:val="00813B2F"/>
    <w:rsid w:val="0083278A"/>
    <w:rsid w:val="008465BD"/>
    <w:rsid w:val="00846783"/>
    <w:rsid w:val="00852373"/>
    <w:rsid w:val="00853F64"/>
    <w:rsid w:val="00857B9C"/>
    <w:rsid w:val="00864614"/>
    <w:rsid w:val="00874FF1"/>
    <w:rsid w:val="008841CE"/>
    <w:rsid w:val="00885731"/>
    <w:rsid w:val="0088661C"/>
    <w:rsid w:val="008957A6"/>
    <w:rsid w:val="008A1446"/>
    <w:rsid w:val="008A2611"/>
    <w:rsid w:val="008A3293"/>
    <w:rsid w:val="008B254D"/>
    <w:rsid w:val="008B4CAB"/>
    <w:rsid w:val="008B5B3F"/>
    <w:rsid w:val="008B779B"/>
    <w:rsid w:val="008D043D"/>
    <w:rsid w:val="008D1B25"/>
    <w:rsid w:val="008E3EAB"/>
    <w:rsid w:val="008F0D0C"/>
    <w:rsid w:val="008F2937"/>
    <w:rsid w:val="008F3BB1"/>
    <w:rsid w:val="008F4D80"/>
    <w:rsid w:val="0090309E"/>
    <w:rsid w:val="009036ED"/>
    <w:rsid w:val="00905C73"/>
    <w:rsid w:val="00911138"/>
    <w:rsid w:val="00911625"/>
    <w:rsid w:val="00914377"/>
    <w:rsid w:val="009167A1"/>
    <w:rsid w:val="0092011C"/>
    <w:rsid w:val="00920E56"/>
    <w:rsid w:val="00922C1B"/>
    <w:rsid w:val="009233BC"/>
    <w:rsid w:val="009301DE"/>
    <w:rsid w:val="00932406"/>
    <w:rsid w:val="009359F0"/>
    <w:rsid w:val="00941ACD"/>
    <w:rsid w:val="009439EF"/>
    <w:rsid w:val="00944274"/>
    <w:rsid w:val="00953172"/>
    <w:rsid w:val="0097400F"/>
    <w:rsid w:val="00980FD7"/>
    <w:rsid w:val="00981A89"/>
    <w:rsid w:val="0098288C"/>
    <w:rsid w:val="00990DFD"/>
    <w:rsid w:val="00992925"/>
    <w:rsid w:val="00993825"/>
    <w:rsid w:val="009A2CBC"/>
    <w:rsid w:val="009A3E49"/>
    <w:rsid w:val="009B6C41"/>
    <w:rsid w:val="009C0B97"/>
    <w:rsid w:val="009C5D50"/>
    <w:rsid w:val="009C5F35"/>
    <w:rsid w:val="009D07F6"/>
    <w:rsid w:val="009D36A3"/>
    <w:rsid w:val="009E5512"/>
    <w:rsid w:val="009F102D"/>
    <w:rsid w:val="009F199E"/>
    <w:rsid w:val="009F5016"/>
    <w:rsid w:val="009F6C7B"/>
    <w:rsid w:val="009F71EE"/>
    <w:rsid w:val="00A00A78"/>
    <w:rsid w:val="00A0159E"/>
    <w:rsid w:val="00A01649"/>
    <w:rsid w:val="00A01F1F"/>
    <w:rsid w:val="00A02EAE"/>
    <w:rsid w:val="00A06999"/>
    <w:rsid w:val="00A14F49"/>
    <w:rsid w:val="00A1692A"/>
    <w:rsid w:val="00A1717D"/>
    <w:rsid w:val="00A30B1C"/>
    <w:rsid w:val="00A32BB1"/>
    <w:rsid w:val="00A33BD0"/>
    <w:rsid w:val="00A37A9D"/>
    <w:rsid w:val="00A40826"/>
    <w:rsid w:val="00A42520"/>
    <w:rsid w:val="00A51FDD"/>
    <w:rsid w:val="00A62A6D"/>
    <w:rsid w:val="00A64C77"/>
    <w:rsid w:val="00A65C3C"/>
    <w:rsid w:val="00A70A7B"/>
    <w:rsid w:val="00A72C35"/>
    <w:rsid w:val="00A73D64"/>
    <w:rsid w:val="00A745AA"/>
    <w:rsid w:val="00A810A6"/>
    <w:rsid w:val="00A85975"/>
    <w:rsid w:val="00A93232"/>
    <w:rsid w:val="00AA23EE"/>
    <w:rsid w:val="00AA4D65"/>
    <w:rsid w:val="00AA5499"/>
    <w:rsid w:val="00AA61E0"/>
    <w:rsid w:val="00AA6A37"/>
    <w:rsid w:val="00AC2F35"/>
    <w:rsid w:val="00AD0213"/>
    <w:rsid w:val="00AD1CA1"/>
    <w:rsid w:val="00AD1E59"/>
    <w:rsid w:val="00AD37FC"/>
    <w:rsid w:val="00AE0569"/>
    <w:rsid w:val="00AE24E3"/>
    <w:rsid w:val="00AE510A"/>
    <w:rsid w:val="00AE5EA5"/>
    <w:rsid w:val="00AF2714"/>
    <w:rsid w:val="00AF3391"/>
    <w:rsid w:val="00AF6248"/>
    <w:rsid w:val="00B11810"/>
    <w:rsid w:val="00B16668"/>
    <w:rsid w:val="00B2354A"/>
    <w:rsid w:val="00B241CB"/>
    <w:rsid w:val="00B26D5C"/>
    <w:rsid w:val="00B3132B"/>
    <w:rsid w:val="00B408DE"/>
    <w:rsid w:val="00B447E4"/>
    <w:rsid w:val="00B56228"/>
    <w:rsid w:val="00B57089"/>
    <w:rsid w:val="00B61745"/>
    <w:rsid w:val="00B6354C"/>
    <w:rsid w:val="00B67AB6"/>
    <w:rsid w:val="00B67C1F"/>
    <w:rsid w:val="00B772DF"/>
    <w:rsid w:val="00B82E54"/>
    <w:rsid w:val="00B870EE"/>
    <w:rsid w:val="00B91BD2"/>
    <w:rsid w:val="00B9563C"/>
    <w:rsid w:val="00B9653C"/>
    <w:rsid w:val="00BA21B0"/>
    <w:rsid w:val="00BA7727"/>
    <w:rsid w:val="00BA7EA7"/>
    <w:rsid w:val="00BB2580"/>
    <w:rsid w:val="00BC1CD8"/>
    <w:rsid w:val="00BC27EF"/>
    <w:rsid w:val="00BC3102"/>
    <w:rsid w:val="00BC6082"/>
    <w:rsid w:val="00BC688B"/>
    <w:rsid w:val="00BF136C"/>
    <w:rsid w:val="00BF7899"/>
    <w:rsid w:val="00C13298"/>
    <w:rsid w:val="00C14103"/>
    <w:rsid w:val="00C177E0"/>
    <w:rsid w:val="00C212B6"/>
    <w:rsid w:val="00C2451A"/>
    <w:rsid w:val="00C27F48"/>
    <w:rsid w:val="00C308FF"/>
    <w:rsid w:val="00C3772D"/>
    <w:rsid w:val="00C402CF"/>
    <w:rsid w:val="00C40FA9"/>
    <w:rsid w:val="00C417EE"/>
    <w:rsid w:val="00C43090"/>
    <w:rsid w:val="00C45582"/>
    <w:rsid w:val="00C4775C"/>
    <w:rsid w:val="00C47908"/>
    <w:rsid w:val="00C55A66"/>
    <w:rsid w:val="00C55FD2"/>
    <w:rsid w:val="00C63748"/>
    <w:rsid w:val="00C676FD"/>
    <w:rsid w:val="00C87F88"/>
    <w:rsid w:val="00C91AB0"/>
    <w:rsid w:val="00C92901"/>
    <w:rsid w:val="00C93110"/>
    <w:rsid w:val="00C93CFD"/>
    <w:rsid w:val="00C968DF"/>
    <w:rsid w:val="00CB3941"/>
    <w:rsid w:val="00CB4473"/>
    <w:rsid w:val="00CC3DA9"/>
    <w:rsid w:val="00CC5E0A"/>
    <w:rsid w:val="00CD3166"/>
    <w:rsid w:val="00CD3302"/>
    <w:rsid w:val="00CD5E6B"/>
    <w:rsid w:val="00CE067D"/>
    <w:rsid w:val="00CE271D"/>
    <w:rsid w:val="00CE7588"/>
    <w:rsid w:val="00CF4AA5"/>
    <w:rsid w:val="00D01160"/>
    <w:rsid w:val="00D021D3"/>
    <w:rsid w:val="00D03718"/>
    <w:rsid w:val="00D11528"/>
    <w:rsid w:val="00D17CF6"/>
    <w:rsid w:val="00D26E7F"/>
    <w:rsid w:val="00D313D9"/>
    <w:rsid w:val="00D3597D"/>
    <w:rsid w:val="00D41B4E"/>
    <w:rsid w:val="00D447F1"/>
    <w:rsid w:val="00D477DF"/>
    <w:rsid w:val="00D52915"/>
    <w:rsid w:val="00D641C9"/>
    <w:rsid w:val="00D656AD"/>
    <w:rsid w:val="00D73A0A"/>
    <w:rsid w:val="00D84B63"/>
    <w:rsid w:val="00D85B20"/>
    <w:rsid w:val="00D87635"/>
    <w:rsid w:val="00D935CF"/>
    <w:rsid w:val="00D94C61"/>
    <w:rsid w:val="00D96B3E"/>
    <w:rsid w:val="00DA467A"/>
    <w:rsid w:val="00DB2492"/>
    <w:rsid w:val="00DB2DE8"/>
    <w:rsid w:val="00DB3553"/>
    <w:rsid w:val="00DB3D7C"/>
    <w:rsid w:val="00DD1651"/>
    <w:rsid w:val="00DD4A9D"/>
    <w:rsid w:val="00DE05FA"/>
    <w:rsid w:val="00DE1F84"/>
    <w:rsid w:val="00DE27E2"/>
    <w:rsid w:val="00DE4F46"/>
    <w:rsid w:val="00DE7C76"/>
    <w:rsid w:val="00DF7FE5"/>
    <w:rsid w:val="00E002A9"/>
    <w:rsid w:val="00E04421"/>
    <w:rsid w:val="00E10F8F"/>
    <w:rsid w:val="00E17D74"/>
    <w:rsid w:val="00E25A6A"/>
    <w:rsid w:val="00E333F1"/>
    <w:rsid w:val="00E41607"/>
    <w:rsid w:val="00E452B9"/>
    <w:rsid w:val="00E54009"/>
    <w:rsid w:val="00E63405"/>
    <w:rsid w:val="00E647E2"/>
    <w:rsid w:val="00E66EFF"/>
    <w:rsid w:val="00E72080"/>
    <w:rsid w:val="00E7304F"/>
    <w:rsid w:val="00E75491"/>
    <w:rsid w:val="00E81DFF"/>
    <w:rsid w:val="00E821BC"/>
    <w:rsid w:val="00E827B4"/>
    <w:rsid w:val="00E9329A"/>
    <w:rsid w:val="00E96CF5"/>
    <w:rsid w:val="00EA4BBB"/>
    <w:rsid w:val="00EA5F8C"/>
    <w:rsid w:val="00EB075C"/>
    <w:rsid w:val="00EB07D5"/>
    <w:rsid w:val="00EB324B"/>
    <w:rsid w:val="00EB3DEE"/>
    <w:rsid w:val="00EB4877"/>
    <w:rsid w:val="00EC0A7E"/>
    <w:rsid w:val="00EC3CFF"/>
    <w:rsid w:val="00EC7725"/>
    <w:rsid w:val="00ED0857"/>
    <w:rsid w:val="00ED3771"/>
    <w:rsid w:val="00EE0795"/>
    <w:rsid w:val="00EE2216"/>
    <w:rsid w:val="00EE48A6"/>
    <w:rsid w:val="00EF043B"/>
    <w:rsid w:val="00EF2D0E"/>
    <w:rsid w:val="00EF4E90"/>
    <w:rsid w:val="00EF710D"/>
    <w:rsid w:val="00EF7BE8"/>
    <w:rsid w:val="00F01B01"/>
    <w:rsid w:val="00F02247"/>
    <w:rsid w:val="00F13FD5"/>
    <w:rsid w:val="00F15D7E"/>
    <w:rsid w:val="00F15ED9"/>
    <w:rsid w:val="00F216EB"/>
    <w:rsid w:val="00F21CDB"/>
    <w:rsid w:val="00F247D4"/>
    <w:rsid w:val="00F2652C"/>
    <w:rsid w:val="00F40D35"/>
    <w:rsid w:val="00F448CE"/>
    <w:rsid w:val="00F547DB"/>
    <w:rsid w:val="00F55305"/>
    <w:rsid w:val="00F635C6"/>
    <w:rsid w:val="00F639A3"/>
    <w:rsid w:val="00F63B62"/>
    <w:rsid w:val="00F67FA0"/>
    <w:rsid w:val="00F70400"/>
    <w:rsid w:val="00F712B6"/>
    <w:rsid w:val="00F73C53"/>
    <w:rsid w:val="00F808D2"/>
    <w:rsid w:val="00F854D3"/>
    <w:rsid w:val="00F87A65"/>
    <w:rsid w:val="00F91470"/>
    <w:rsid w:val="00F91E80"/>
    <w:rsid w:val="00F9450B"/>
    <w:rsid w:val="00F970A2"/>
    <w:rsid w:val="00FA2033"/>
    <w:rsid w:val="00FA79D9"/>
    <w:rsid w:val="00FB0D20"/>
    <w:rsid w:val="00FB1D06"/>
    <w:rsid w:val="00FC0963"/>
    <w:rsid w:val="00FC7BBE"/>
    <w:rsid w:val="00FE0B3D"/>
    <w:rsid w:val="00FE3C26"/>
    <w:rsid w:val="00FE4EC7"/>
    <w:rsid w:val="00FF43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423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D1CA1"/>
    <w:pPr>
      <w:ind w:left="720"/>
    </w:pPr>
  </w:style>
  <w:style w:type="paragraph" w:customStyle="1" w:styleId="c8">
    <w:name w:val="c8"/>
    <w:basedOn w:val="a"/>
    <w:rsid w:val="00AD1C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AD1CA1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FontStyle91">
    <w:name w:val="Font Style91"/>
    <w:basedOn w:val="a0"/>
    <w:uiPriority w:val="99"/>
    <w:rsid w:val="00AD1CA1"/>
    <w:rPr>
      <w:rFonts w:ascii="Times New Roman" w:hAnsi="Times New Roman" w:cs="Times New Roman" w:hint="default"/>
      <w:spacing w:val="20"/>
      <w:sz w:val="20"/>
      <w:szCs w:val="20"/>
    </w:rPr>
  </w:style>
  <w:style w:type="character" w:customStyle="1" w:styleId="c12">
    <w:name w:val="c12"/>
    <w:basedOn w:val="a0"/>
    <w:rsid w:val="00AD1CA1"/>
  </w:style>
  <w:style w:type="character" w:customStyle="1" w:styleId="a4">
    <w:name w:val="Сноска_"/>
    <w:link w:val="a5"/>
    <w:rsid w:val="00AD1CA1"/>
    <w:rPr>
      <w:sz w:val="15"/>
      <w:szCs w:val="15"/>
      <w:shd w:val="clear" w:color="auto" w:fill="FFFFFF"/>
    </w:rPr>
  </w:style>
  <w:style w:type="paragraph" w:customStyle="1" w:styleId="a5">
    <w:name w:val="Сноска"/>
    <w:basedOn w:val="a"/>
    <w:link w:val="a4"/>
    <w:rsid w:val="00AD1CA1"/>
    <w:pPr>
      <w:shd w:val="clear" w:color="auto" w:fill="FFFFFF"/>
      <w:spacing w:after="0" w:line="206" w:lineRule="exact"/>
      <w:jc w:val="both"/>
    </w:pPr>
    <w:rPr>
      <w:rFonts w:asciiTheme="minorHAnsi" w:eastAsiaTheme="minorHAnsi" w:hAnsiTheme="minorHAnsi" w:cstheme="minorBidi"/>
      <w:sz w:val="15"/>
      <w:szCs w:val="15"/>
    </w:rPr>
  </w:style>
  <w:style w:type="character" w:customStyle="1" w:styleId="1">
    <w:name w:val="Сноска + Курсив1"/>
    <w:rsid w:val="00AD1CA1"/>
    <w:rPr>
      <w:i/>
      <w:iCs/>
      <w:sz w:val="15"/>
      <w:szCs w:val="15"/>
      <w:lang w:bidi="ar-SA"/>
    </w:rPr>
  </w:style>
  <w:style w:type="character" w:customStyle="1" w:styleId="a6">
    <w:name w:val="Основной текст Знак"/>
    <w:link w:val="a7"/>
    <w:rsid w:val="00AD1CA1"/>
    <w:rPr>
      <w:sz w:val="21"/>
      <w:szCs w:val="21"/>
      <w:shd w:val="clear" w:color="auto" w:fill="FFFFFF"/>
    </w:rPr>
  </w:style>
  <w:style w:type="paragraph" w:styleId="a7">
    <w:name w:val="Body Text"/>
    <w:basedOn w:val="a"/>
    <w:link w:val="a6"/>
    <w:rsid w:val="00AD1CA1"/>
    <w:pPr>
      <w:shd w:val="clear" w:color="auto" w:fill="FFFFFF"/>
      <w:spacing w:after="0" w:line="283" w:lineRule="exact"/>
      <w:jc w:val="both"/>
    </w:pPr>
    <w:rPr>
      <w:rFonts w:asciiTheme="minorHAnsi" w:eastAsiaTheme="minorHAnsi" w:hAnsiTheme="minorHAnsi" w:cstheme="minorBidi"/>
      <w:sz w:val="21"/>
      <w:szCs w:val="21"/>
    </w:rPr>
  </w:style>
  <w:style w:type="character" w:customStyle="1" w:styleId="3">
    <w:name w:val="Основной текст (3)_"/>
    <w:link w:val="30"/>
    <w:rsid w:val="00AD1CA1"/>
    <w:rPr>
      <w:b/>
      <w:bCs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D1CA1"/>
    <w:pPr>
      <w:shd w:val="clear" w:color="auto" w:fill="FFFFFF"/>
      <w:spacing w:after="120" w:line="240" w:lineRule="atLeast"/>
      <w:jc w:val="center"/>
    </w:pPr>
    <w:rPr>
      <w:rFonts w:asciiTheme="minorHAnsi" w:eastAsiaTheme="minorHAnsi" w:hAnsiTheme="minorHAnsi" w:cstheme="minorBidi"/>
      <w:b/>
      <w:bCs/>
      <w:sz w:val="21"/>
      <w:szCs w:val="21"/>
    </w:rPr>
  </w:style>
  <w:style w:type="character" w:customStyle="1" w:styleId="16">
    <w:name w:val="Основной текст + Полужирный16"/>
    <w:aliases w:val="Интервал 1 pt4"/>
    <w:rsid w:val="00AD1CA1"/>
    <w:rPr>
      <w:b/>
      <w:bCs/>
      <w:spacing w:val="30"/>
      <w:sz w:val="21"/>
      <w:szCs w:val="21"/>
      <w:lang w:bidi="ar-SA"/>
    </w:rPr>
  </w:style>
  <w:style w:type="character" w:customStyle="1" w:styleId="15">
    <w:name w:val="Основной текст + Полужирный15"/>
    <w:rsid w:val="00AD1CA1"/>
    <w:rPr>
      <w:b/>
      <w:bCs/>
      <w:sz w:val="21"/>
      <w:szCs w:val="21"/>
      <w:lang w:bidi="ar-SA"/>
    </w:rPr>
  </w:style>
  <w:style w:type="character" w:customStyle="1" w:styleId="31pt">
    <w:name w:val="Основной текст (3) + Интервал 1 pt"/>
    <w:rsid w:val="00AD1CA1"/>
    <w:rPr>
      <w:b/>
      <w:bCs/>
      <w:spacing w:val="30"/>
      <w:sz w:val="21"/>
      <w:szCs w:val="21"/>
      <w:lang w:bidi="ar-SA"/>
    </w:rPr>
  </w:style>
  <w:style w:type="character" w:customStyle="1" w:styleId="14">
    <w:name w:val="Основной текст + Полужирный14"/>
    <w:aliases w:val="Интервал 1 pt3"/>
    <w:rsid w:val="00AD1CA1"/>
    <w:rPr>
      <w:b/>
      <w:bCs/>
      <w:spacing w:val="30"/>
      <w:sz w:val="21"/>
      <w:szCs w:val="21"/>
      <w:lang w:bidi="ar-SA"/>
    </w:rPr>
  </w:style>
  <w:style w:type="character" w:customStyle="1" w:styleId="13">
    <w:name w:val="Основной текст + Полужирный13"/>
    <w:rsid w:val="00AD1CA1"/>
    <w:rPr>
      <w:b/>
      <w:bCs/>
      <w:sz w:val="21"/>
      <w:szCs w:val="21"/>
      <w:lang w:bidi="ar-SA"/>
    </w:rPr>
  </w:style>
  <w:style w:type="character" w:customStyle="1" w:styleId="10">
    <w:name w:val="Основной текст Знак1"/>
    <w:basedOn w:val="a0"/>
    <w:rsid w:val="00AD1CA1"/>
    <w:rPr>
      <w:rFonts w:ascii="Calibri" w:eastAsia="Calibri" w:hAnsi="Calibri" w:cs="Calibri"/>
    </w:rPr>
  </w:style>
  <w:style w:type="paragraph" w:styleId="a8">
    <w:name w:val="No Spacing"/>
    <w:uiPriority w:val="1"/>
    <w:qFormat/>
    <w:rsid w:val="00AD1CA1"/>
    <w:pPr>
      <w:spacing w:after="0" w:line="240" w:lineRule="auto"/>
    </w:pPr>
    <w:rPr>
      <w:rFonts w:ascii="Calibri" w:eastAsia="Calibri" w:hAnsi="Calibri" w:cs="Calibri"/>
    </w:rPr>
  </w:style>
  <w:style w:type="character" w:customStyle="1" w:styleId="7">
    <w:name w:val="Основной текст (7)_"/>
    <w:link w:val="70"/>
    <w:locked/>
    <w:rsid w:val="00091447"/>
    <w:rPr>
      <w:b/>
      <w:bCs/>
      <w:sz w:val="16"/>
      <w:szCs w:val="16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091447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b/>
      <w:bCs/>
      <w:sz w:val="16"/>
      <w:szCs w:val="16"/>
    </w:rPr>
  </w:style>
  <w:style w:type="character" w:customStyle="1" w:styleId="8">
    <w:name w:val="Основной текст (8)_"/>
    <w:link w:val="80"/>
    <w:locked/>
    <w:rsid w:val="00091447"/>
    <w:rPr>
      <w:b/>
      <w:bCs/>
      <w:i/>
      <w:iCs/>
      <w:sz w:val="21"/>
      <w:szCs w:val="21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091447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b/>
      <w:bCs/>
      <w:i/>
      <w:iCs/>
      <w:sz w:val="21"/>
      <w:szCs w:val="21"/>
    </w:rPr>
  </w:style>
  <w:style w:type="character" w:customStyle="1" w:styleId="9">
    <w:name w:val="Основной текст (9)_"/>
    <w:link w:val="90"/>
    <w:locked/>
    <w:rsid w:val="00091447"/>
    <w:rPr>
      <w:i/>
      <w:iCs/>
      <w:sz w:val="21"/>
      <w:szCs w:val="21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091447"/>
    <w:pPr>
      <w:shd w:val="clear" w:color="auto" w:fill="FFFFFF"/>
      <w:spacing w:after="0" w:line="274" w:lineRule="exact"/>
      <w:jc w:val="both"/>
    </w:pPr>
    <w:rPr>
      <w:rFonts w:asciiTheme="minorHAnsi" w:eastAsiaTheme="minorHAnsi" w:hAnsiTheme="minorHAnsi" w:cstheme="minorBidi"/>
      <w:i/>
      <w:iCs/>
      <w:sz w:val="21"/>
      <w:szCs w:val="21"/>
    </w:rPr>
  </w:style>
  <w:style w:type="character" w:customStyle="1" w:styleId="2pt27">
    <w:name w:val="Основной текст + Интервал 2 pt27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26">
    <w:name w:val="Основной текст + Курсив26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styleId="a9">
    <w:name w:val="Hyperlink"/>
    <w:semiHidden/>
    <w:unhideWhenUsed/>
    <w:rsid w:val="00091447"/>
    <w:rPr>
      <w:color w:val="000080"/>
      <w:u w:val="single"/>
    </w:rPr>
  </w:style>
  <w:style w:type="character" w:customStyle="1" w:styleId="2">
    <w:name w:val="Сноска (2)_"/>
    <w:link w:val="20"/>
    <w:locked/>
    <w:rsid w:val="00091447"/>
    <w:rPr>
      <w:sz w:val="21"/>
      <w:szCs w:val="21"/>
      <w:shd w:val="clear" w:color="auto" w:fill="FFFFFF"/>
    </w:rPr>
  </w:style>
  <w:style w:type="paragraph" w:customStyle="1" w:styleId="20">
    <w:name w:val="Сноска (2)"/>
    <w:basedOn w:val="a"/>
    <w:link w:val="2"/>
    <w:rsid w:val="00091447"/>
    <w:pPr>
      <w:shd w:val="clear" w:color="auto" w:fill="FFFFFF"/>
      <w:spacing w:after="0" w:line="240" w:lineRule="atLeast"/>
      <w:jc w:val="both"/>
    </w:pPr>
    <w:rPr>
      <w:rFonts w:asciiTheme="minorHAnsi" w:eastAsiaTheme="minorHAnsi" w:hAnsiTheme="minorHAnsi" w:cstheme="minorBidi"/>
      <w:sz w:val="21"/>
      <w:szCs w:val="21"/>
    </w:rPr>
  </w:style>
  <w:style w:type="character" w:customStyle="1" w:styleId="31">
    <w:name w:val="Сноска (3)_"/>
    <w:link w:val="32"/>
    <w:locked/>
    <w:rsid w:val="00091447"/>
    <w:rPr>
      <w:noProof/>
      <w:sz w:val="13"/>
      <w:szCs w:val="13"/>
      <w:shd w:val="clear" w:color="auto" w:fill="FFFFFF"/>
    </w:rPr>
  </w:style>
  <w:style w:type="paragraph" w:customStyle="1" w:styleId="32">
    <w:name w:val="Сноска (3)"/>
    <w:basedOn w:val="a"/>
    <w:link w:val="31"/>
    <w:rsid w:val="00091447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noProof/>
      <w:sz w:val="13"/>
      <w:szCs w:val="13"/>
    </w:rPr>
  </w:style>
  <w:style w:type="character" w:customStyle="1" w:styleId="11">
    <w:name w:val="Заголовок №1_"/>
    <w:link w:val="12"/>
    <w:locked/>
    <w:rsid w:val="00091447"/>
    <w:rPr>
      <w:b/>
      <w:bCs/>
      <w:smallCaps/>
      <w:sz w:val="21"/>
      <w:szCs w:val="21"/>
      <w:shd w:val="clear" w:color="auto" w:fill="FFFFFF"/>
    </w:rPr>
  </w:style>
  <w:style w:type="paragraph" w:customStyle="1" w:styleId="12">
    <w:name w:val="Заголовок №1"/>
    <w:basedOn w:val="a"/>
    <w:link w:val="11"/>
    <w:rsid w:val="00091447"/>
    <w:pPr>
      <w:shd w:val="clear" w:color="auto" w:fill="FFFFFF"/>
      <w:spacing w:after="0" w:line="418" w:lineRule="exact"/>
      <w:jc w:val="center"/>
      <w:outlineLvl w:val="0"/>
    </w:pPr>
    <w:rPr>
      <w:rFonts w:asciiTheme="minorHAnsi" w:eastAsiaTheme="minorHAnsi" w:hAnsiTheme="minorHAnsi" w:cstheme="minorBidi"/>
      <w:b/>
      <w:bCs/>
      <w:smallCaps/>
      <w:sz w:val="21"/>
      <w:szCs w:val="21"/>
    </w:rPr>
  </w:style>
  <w:style w:type="character" w:customStyle="1" w:styleId="21">
    <w:name w:val="Основной текст (2)_"/>
    <w:link w:val="22"/>
    <w:locked/>
    <w:rsid w:val="00091447"/>
    <w:rPr>
      <w:b/>
      <w:bCs/>
      <w:smallCaps/>
      <w:sz w:val="21"/>
      <w:szCs w:val="21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91447"/>
    <w:pPr>
      <w:shd w:val="clear" w:color="auto" w:fill="FFFFFF"/>
      <w:spacing w:before="120" w:after="0" w:line="341" w:lineRule="exact"/>
      <w:jc w:val="center"/>
    </w:pPr>
    <w:rPr>
      <w:rFonts w:asciiTheme="minorHAnsi" w:eastAsiaTheme="minorHAnsi" w:hAnsiTheme="minorHAnsi" w:cstheme="minorBidi"/>
      <w:b/>
      <w:bCs/>
      <w:smallCaps/>
      <w:sz w:val="21"/>
      <w:szCs w:val="21"/>
    </w:rPr>
  </w:style>
  <w:style w:type="character" w:customStyle="1" w:styleId="120">
    <w:name w:val="Заголовок №1 (2)_"/>
    <w:link w:val="121"/>
    <w:locked/>
    <w:rsid w:val="00091447"/>
    <w:rPr>
      <w:b/>
      <w:bCs/>
      <w:sz w:val="24"/>
      <w:szCs w:val="24"/>
      <w:shd w:val="clear" w:color="auto" w:fill="FFFFFF"/>
    </w:rPr>
  </w:style>
  <w:style w:type="paragraph" w:customStyle="1" w:styleId="121">
    <w:name w:val="Заголовок №1 (2)"/>
    <w:basedOn w:val="a"/>
    <w:link w:val="120"/>
    <w:rsid w:val="00091447"/>
    <w:pPr>
      <w:shd w:val="clear" w:color="auto" w:fill="FFFFFF"/>
      <w:spacing w:after="0" w:line="283" w:lineRule="exact"/>
      <w:ind w:firstLine="360"/>
      <w:jc w:val="both"/>
      <w:outlineLvl w:val="0"/>
    </w:pPr>
    <w:rPr>
      <w:rFonts w:asciiTheme="minorHAnsi" w:eastAsiaTheme="minorHAnsi" w:hAnsiTheme="minorHAnsi" w:cstheme="minorBidi"/>
      <w:b/>
      <w:bCs/>
      <w:sz w:val="24"/>
      <w:szCs w:val="24"/>
    </w:rPr>
  </w:style>
  <w:style w:type="character" w:customStyle="1" w:styleId="220">
    <w:name w:val="Заголовок №2 (2)_"/>
    <w:link w:val="221"/>
    <w:locked/>
    <w:rsid w:val="00091447"/>
    <w:rPr>
      <w:b/>
      <w:bCs/>
      <w:smallCaps/>
      <w:sz w:val="21"/>
      <w:szCs w:val="21"/>
      <w:shd w:val="clear" w:color="auto" w:fill="FFFFFF"/>
    </w:rPr>
  </w:style>
  <w:style w:type="paragraph" w:customStyle="1" w:styleId="221">
    <w:name w:val="Заголовок №2 (2)"/>
    <w:basedOn w:val="a"/>
    <w:link w:val="220"/>
    <w:rsid w:val="00091447"/>
    <w:pPr>
      <w:shd w:val="clear" w:color="auto" w:fill="FFFFFF"/>
      <w:spacing w:before="60" w:after="180" w:line="240" w:lineRule="atLeast"/>
      <w:outlineLvl w:val="1"/>
    </w:pPr>
    <w:rPr>
      <w:rFonts w:asciiTheme="minorHAnsi" w:eastAsiaTheme="minorHAnsi" w:hAnsiTheme="minorHAnsi" w:cstheme="minorBidi"/>
      <w:b/>
      <w:bCs/>
      <w:smallCaps/>
      <w:sz w:val="21"/>
      <w:szCs w:val="21"/>
    </w:rPr>
  </w:style>
  <w:style w:type="character" w:customStyle="1" w:styleId="5">
    <w:name w:val="Основной текст (5)_"/>
    <w:link w:val="50"/>
    <w:locked/>
    <w:rsid w:val="00091447"/>
    <w:rPr>
      <w:shd w:val="clear" w:color="auto" w:fill="FFFFFF"/>
    </w:rPr>
  </w:style>
  <w:style w:type="paragraph" w:customStyle="1" w:styleId="50">
    <w:name w:val="Основной текст (5)"/>
    <w:basedOn w:val="a"/>
    <w:link w:val="5"/>
    <w:rsid w:val="00091447"/>
    <w:pPr>
      <w:shd w:val="clear" w:color="auto" w:fill="FFFFFF"/>
      <w:spacing w:after="0" w:line="278" w:lineRule="exact"/>
      <w:jc w:val="both"/>
    </w:pPr>
    <w:rPr>
      <w:rFonts w:asciiTheme="minorHAnsi" w:eastAsiaTheme="minorHAnsi" w:hAnsiTheme="minorHAnsi" w:cstheme="minorBidi"/>
    </w:rPr>
  </w:style>
  <w:style w:type="character" w:customStyle="1" w:styleId="23">
    <w:name w:val="Заголовок №2_"/>
    <w:link w:val="24"/>
    <w:locked/>
    <w:rsid w:val="00091447"/>
    <w:rPr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091447"/>
    <w:pPr>
      <w:shd w:val="clear" w:color="auto" w:fill="FFFFFF"/>
      <w:spacing w:before="240" w:after="0" w:line="293" w:lineRule="exact"/>
      <w:ind w:firstLine="360"/>
      <w:jc w:val="both"/>
      <w:outlineLvl w:val="1"/>
    </w:pPr>
    <w:rPr>
      <w:rFonts w:asciiTheme="minorHAnsi" w:eastAsiaTheme="minorHAnsi" w:hAnsiTheme="minorHAnsi" w:cstheme="minorBidi"/>
      <w:b/>
      <w:bCs/>
      <w:sz w:val="21"/>
      <w:szCs w:val="21"/>
    </w:rPr>
  </w:style>
  <w:style w:type="character" w:customStyle="1" w:styleId="6">
    <w:name w:val="Основной текст (6)_"/>
    <w:link w:val="60"/>
    <w:locked/>
    <w:rsid w:val="00091447"/>
    <w:rPr>
      <w:sz w:val="15"/>
      <w:szCs w:val="15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091447"/>
    <w:pPr>
      <w:shd w:val="clear" w:color="auto" w:fill="FFFFFF"/>
      <w:spacing w:before="60" w:after="60" w:line="240" w:lineRule="atLeast"/>
      <w:jc w:val="both"/>
    </w:pPr>
    <w:rPr>
      <w:rFonts w:asciiTheme="minorHAnsi" w:eastAsiaTheme="minorHAnsi" w:hAnsiTheme="minorHAnsi" w:cstheme="minorBidi"/>
      <w:sz w:val="15"/>
      <w:szCs w:val="15"/>
    </w:rPr>
  </w:style>
  <w:style w:type="character" w:customStyle="1" w:styleId="4">
    <w:name w:val="Основной текст (4)_"/>
    <w:link w:val="40"/>
    <w:locked/>
    <w:rsid w:val="00091447"/>
    <w:rPr>
      <w:b/>
      <w:bCs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091447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b/>
      <w:bCs/>
      <w:sz w:val="21"/>
      <w:szCs w:val="21"/>
    </w:rPr>
  </w:style>
  <w:style w:type="character" w:customStyle="1" w:styleId="100">
    <w:name w:val="Основной текст (10)_"/>
    <w:link w:val="101"/>
    <w:locked/>
    <w:rsid w:val="00091447"/>
    <w:rPr>
      <w:i/>
      <w:iCs/>
      <w:noProof/>
      <w:sz w:val="12"/>
      <w:szCs w:val="12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091447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i/>
      <w:iCs/>
      <w:noProof/>
      <w:sz w:val="12"/>
      <w:szCs w:val="12"/>
    </w:rPr>
  </w:style>
  <w:style w:type="character" w:customStyle="1" w:styleId="130">
    <w:name w:val="Основной текст (13)_"/>
    <w:link w:val="131"/>
    <w:locked/>
    <w:rsid w:val="00091447"/>
    <w:rPr>
      <w:b/>
      <w:bCs/>
      <w:i/>
      <w:iCs/>
      <w:sz w:val="19"/>
      <w:szCs w:val="19"/>
      <w:shd w:val="clear" w:color="auto" w:fill="FFFFFF"/>
    </w:rPr>
  </w:style>
  <w:style w:type="paragraph" w:customStyle="1" w:styleId="131">
    <w:name w:val="Основной текст (13)"/>
    <w:basedOn w:val="a"/>
    <w:link w:val="130"/>
    <w:rsid w:val="00091447"/>
    <w:pPr>
      <w:shd w:val="clear" w:color="auto" w:fill="FFFFFF"/>
      <w:spacing w:after="0" w:line="278" w:lineRule="exact"/>
    </w:pPr>
    <w:rPr>
      <w:rFonts w:asciiTheme="minorHAnsi" w:eastAsiaTheme="minorHAnsi" w:hAnsiTheme="minorHAnsi" w:cstheme="minorBidi"/>
      <w:b/>
      <w:bCs/>
      <w:i/>
      <w:iCs/>
      <w:sz w:val="19"/>
      <w:szCs w:val="19"/>
    </w:rPr>
  </w:style>
  <w:style w:type="character" w:customStyle="1" w:styleId="17">
    <w:name w:val="Основной текст (17)_"/>
    <w:link w:val="170"/>
    <w:locked/>
    <w:rsid w:val="00091447"/>
    <w:rPr>
      <w:i/>
      <w:iCs/>
      <w:noProof/>
      <w:sz w:val="13"/>
      <w:szCs w:val="13"/>
      <w:shd w:val="clear" w:color="auto" w:fill="FFFFFF"/>
    </w:rPr>
  </w:style>
  <w:style w:type="paragraph" w:customStyle="1" w:styleId="170">
    <w:name w:val="Основной текст (17)"/>
    <w:basedOn w:val="a"/>
    <w:link w:val="17"/>
    <w:rsid w:val="00091447"/>
    <w:pPr>
      <w:shd w:val="clear" w:color="auto" w:fill="FFFFFF"/>
      <w:spacing w:after="0" w:line="240" w:lineRule="atLeast"/>
      <w:jc w:val="both"/>
    </w:pPr>
    <w:rPr>
      <w:rFonts w:asciiTheme="minorHAnsi" w:eastAsiaTheme="minorHAnsi" w:hAnsiTheme="minorHAnsi" w:cstheme="minorBidi"/>
      <w:i/>
      <w:iCs/>
      <w:noProof/>
      <w:sz w:val="13"/>
      <w:szCs w:val="13"/>
    </w:rPr>
  </w:style>
  <w:style w:type="character" w:customStyle="1" w:styleId="18">
    <w:name w:val="Основной текст (18)_"/>
    <w:link w:val="181"/>
    <w:locked/>
    <w:rsid w:val="00091447"/>
    <w:rPr>
      <w:b/>
      <w:bCs/>
      <w:shd w:val="clear" w:color="auto" w:fill="FFFFFF"/>
    </w:rPr>
  </w:style>
  <w:style w:type="paragraph" w:customStyle="1" w:styleId="181">
    <w:name w:val="Основной текст (18)1"/>
    <w:basedOn w:val="a"/>
    <w:link w:val="18"/>
    <w:rsid w:val="00091447"/>
    <w:pPr>
      <w:shd w:val="clear" w:color="auto" w:fill="FFFFFF"/>
      <w:spacing w:after="0" w:line="274" w:lineRule="exact"/>
      <w:jc w:val="both"/>
    </w:pPr>
    <w:rPr>
      <w:rFonts w:asciiTheme="minorHAnsi" w:eastAsiaTheme="minorHAnsi" w:hAnsiTheme="minorHAnsi" w:cstheme="minorBidi"/>
      <w:b/>
      <w:bCs/>
    </w:rPr>
  </w:style>
  <w:style w:type="character" w:customStyle="1" w:styleId="19">
    <w:name w:val="Основной текст (19)_"/>
    <w:link w:val="190"/>
    <w:locked/>
    <w:rsid w:val="00091447"/>
    <w:rPr>
      <w:i/>
      <w:iCs/>
      <w:noProof/>
      <w:sz w:val="13"/>
      <w:szCs w:val="13"/>
      <w:shd w:val="clear" w:color="auto" w:fill="FFFFFF"/>
    </w:rPr>
  </w:style>
  <w:style w:type="paragraph" w:customStyle="1" w:styleId="190">
    <w:name w:val="Основной текст (19)"/>
    <w:basedOn w:val="a"/>
    <w:link w:val="19"/>
    <w:rsid w:val="00091447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i/>
      <w:iCs/>
      <w:noProof/>
      <w:sz w:val="13"/>
      <w:szCs w:val="13"/>
    </w:rPr>
  </w:style>
  <w:style w:type="character" w:customStyle="1" w:styleId="200">
    <w:name w:val="Основной текст (20)_"/>
    <w:link w:val="201"/>
    <w:locked/>
    <w:rsid w:val="00091447"/>
    <w:rPr>
      <w:i/>
      <w:iCs/>
      <w:noProof/>
      <w:sz w:val="8"/>
      <w:szCs w:val="8"/>
      <w:shd w:val="clear" w:color="auto" w:fill="FFFFFF"/>
    </w:rPr>
  </w:style>
  <w:style w:type="paragraph" w:customStyle="1" w:styleId="201">
    <w:name w:val="Основной текст (20)"/>
    <w:basedOn w:val="a"/>
    <w:link w:val="200"/>
    <w:rsid w:val="00091447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i/>
      <w:iCs/>
      <w:noProof/>
      <w:sz w:val="8"/>
      <w:szCs w:val="8"/>
    </w:rPr>
  </w:style>
  <w:style w:type="character" w:customStyle="1" w:styleId="aa">
    <w:name w:val="Сноска + Курсив"/>
    <w:rsid w:val="00091447"/>
    <w:rPr>
      <w:i/>
      <w:iCs/>
      <w:sz w:val="15"/>
      <w:szCs w:val="15"/>
      <w:lang w:bidi="ar-SA"/>
    </w:rPr>
  </w:style>
  <w:style w:type="character" w:customStyle="1" w:styleId="113">
    <w:name w:val="Заголовок №1 + 13"/>
    <w:aliases w:val="5 pt,Не малые прописные"/>
    <w:rsid w:val="00091447"/>
    <w:rPr>
      <w:b/>
      <w:bCs/>
      <w:smallCaps/>
      <w:sz w:val="27"/>
      <w:szCs w:val="27"/>
      <w:lang w:bidi="ar-SA"/>
    </w:rPr>
  </w:style>
  <w:style w:type="character" w:customStyle="1" w:styleId="112pt">
    <w:name w:val="Заголовок №1 + 12 pt"/>
    <w:aliases w:val="Не малые прописные1"/>
    <w:rsid w:val="00091447"/>
    <w:rPr>
      <w:b/>
      <w:bCs/>
      <w:smallCaps/>
      <w:sz w:val="24"/>
      <w:szCs w:val="24"/>
      <w:lang w:bidi="ar-SA"/>
    </w:rPr>
  </w:style>
  <w:style w:type="character" w:customStyle="1" w:styleId="ab">
    <w:name w:val="Основной текст + Курсив"/>
    <w:rsid w:val="00091447"/>
    <w:rPr>
      <w:i/>
      <w:iCs/>
      <w:sz w:val="21"/>
      <w:szCs w:val="21"/>
      <w:lang w:bidi="ar-SA"/>
    </w:rPr>
  </w:style>
  <w:style w:type="character" w:customStyle="1" w:styleId="25">
    <w:name w:val="Основной текст (2) + Не малые прописные"/>
    <w:basedOn w:val="21"/>
    <w:rsid w:val="00091447"/>
    <w:rPr>
      <w:b/>
      <w:bCs/>
      <w:smallCaps/>
      <w:sz w:val="21"/>
      <w:szCs w:val="21"/>
      <w:shd w:val="clear" w:color="auto" w:fill="FFFFFF"/>
    </w:rPr>
  </w:style>
  <w:style w:type="character" w:customStyle="1" w:styleId="ac">
    <w:name w:val="Основной текст + Полужирный"/>
    <w:aliases w:val="Интервал 1 pt"/>
    <w:rsid w:val="00091447"/>
    <w:rPr>
      <w:b/>
      <w:bCs/>
      <w:spacing w:val="30"/>
      <w:sz w:val="21"/>
      <w:szCs w:val="21"/>
      <w:lang w:bidi="ar-SA"/>
    </w:rPr>
  </w:style>
  <w:style w:type="character" w:customStyle="1" w:styleId="122pt">
    <w:name w:val="Заголовок №1 (2) + Интервал 2 pt"/>
    <w:rsid w:val="00091447"/>
    <w:rPr>
      <w:b/>
      <w:bCs/>
      <w:spacing w:val="40"/>
      <w:sz w:val="24"/>
      <w:szCs w:val="24"/>
      <w:lang w:bidi="ar-SA"/>
    </w:rPr>
  </w:style>
  <w:style w:type="character" w:customStyle="1" w:styleId="122">
    <w:name w:val="Основной текст + Полужирный12"/>
    <w:aliases w:val="Интервал 1 pt2"/>
    <w:rsid w:val="00091447"/>
    <w:rPr>
      <w:b/>
      <w:bCs/>
      <w:spacing w:val="30"/>
      <w:sz w:val="21"/>
      <w:szCs w:val="21"/>
      <w:lang w:bidi="ar-SA"/>
    </w:rPr>
  </w:style>
  <w:style w:type="character" w:customStyle="1" w:styleId="110">
    <w:name w:val="Основной текст + Полужирный11"/>
    <w:rsid w:val="00091447"/>
    <w:rPr>
      <w:b/>
      <w:bCs/>
      <w:sz w:val="21"/>
      <w:szCs w:val="21"/>
      <w:lang w:bidi="ar-SA"/>
    </w:rPr>
  </w:style>
  <w:style w:type="character" w:customStyle="1" w:styleId="102">
    <w:name w:val="Основной текст + Полужирный10"/>
    <w:aliases w:val="Курсив"/>
    <w:rsid w:val="00091447"/>
    <w:rPr>
      <w:b/>
      <w:bCs/>
      <w:i/>
      <w:iCs/>
      <w:sz w:val="21"/>
      <w:szCs w:val="21"/>
      <w:lang w:bidi="ar-SA"/>
    </w:rPr>
  </w:style>
  <w:style w:type="character" w:customStyle="1" w:styleId="91">
    <w:name w:val="Основной текст + Полужирный9"/>
    <w:rsid w:val="00091447"/>
    <w:rPr>
      <w:b/>
      <w:bCs/>
      <w:sz w:val="21"/>
      <w:szCs w:val="21"/>
      <w:lang w:bidi="ar-SA"/>
    </w:rPr>
  </w:style>
  <w:style w:type="character" w:customStyle="1" w:styleId="2pt">
    <w:name w:val="Основной текст + Интервал 2 pt"/>
    <w:rsid w:val="00091447"/>
    <w:rPr>
      <w:spacing w:val="40"/>
      <w:sz w:val="21"/>
      <w:szCs w:val="21"/>
      <w:lang w:bidi="ar-SA"/>
    </w:rPr>
  </w:style>
  <w:style w:type="character" w:customStyle="1" w:styleId="28">
    <w:name w:val="Основной текст + Курсив28"/>
    <w:rsid w:val="00091447"/>
    <w:rPr>
      <w:i/>
      <w:iCs/>
      <w:sz w:val="21"/>
      <w:szCs w:val="21"/>
      <w:lang w:bidi="ar-SA"/>
    </w:rPr>
  </w:style>
  <w:style w:type="character" w:customStyle="1" w:styleId="TrebuchetMS">
    <w:name w:val="Основной текст + Trebuchet MS"/>
    <w:aliases w:val="10 pt"/>
    <w:rsid w:val="00091447"/>
    <w:rPr>
      <w:rFonts w:ascii="Trebuchet MS" w:hAnsi="Trebuchet MS" w:cs="Trebuchet MS" w:hint="default"/>
      <w:sz w:val="20"/>
      <w:szCs w:val="20"/>
      <w:lang w:bidi="ar-SA"/>
    </w:rPr>
  </w:style>
  <w:style w:type="character" w:customStyle="1" w:styleId="27">
    <w:name w:val="Основной текст + Курсив27"/>
    <w:rsid w:val="00091447"/>
    <w:rPr>
      <w:i/>
      <w:iCs/>
      <w:sz w:val="21"/>
      <w:szCs w:val="21"/>
      <w:lang w:bidi="ar-SA"/>
    </w:rPr>
  </w:style>
  <w:style w:type="character" w:customStyle="1" w:styleId="910pt">
    <w:name w:val="Основной текст (9) + 10 pt"/>
    <w:aliases w:val="Не курсив"/>
    <w:rsid w:val="00091447"/>
    <w:rPr>
      <w:rFonts w:ascii="Times New Roman" w:hAnsi="Times New Roman" w:cs="Times New Roman" w:hint="default"/>
      <w:i/>
      <w:iCs/>
      <w:spacing w:val="0"/>
      <w:sz w:val="20"/>
      <w:szCs w:val="20"/>
      <w:lang w:bidi="ar-SA"/>
    </w:rPr>
  </w:style>
  <w:style w:type="character" w:customStyle="1" w:styleId="52pt">
    <w:name w:val="Основной текст (5) + Интервал 2 pt"/>
    <w:rsid w:val="00091447"/>
    <w:rPr>
      <w:rFonts w:ascii="Times New Roman" w:hAnsi="Times New Roman" w:cs="Times New Roman" w:hint="default"/>
      <w:spacing w:val="40"/>
      <w:sz w:val="20"/>
      <w:szCs w:val="20"/>
      <w:lang w:bidi="ar-SA"/>
    </w:rPr>
  </w:style>
  <w:style w:type="character" w:customStyle="1" w:styleId="510">
    <w:name w:val="Основной текст (5) + 10"/>
    <w:aliases w:val="5 pt14,Курсив23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5106">
    <w:name w:val="Основной текст (5) + 106"/>
    <w:aliases w:val="5 pt13,Полужирный7"/>
    <w:rsid w:val="00091447"/>
    <w:rPr>
      <w:rFonts w:ascii="Times New Roman" w:hAnsi="Times New Roman" w:cs="Times New Roman" w:hint="default"/>
      <w:b/>
      <w:bCs/>
      <w:spacing w:val="0"/>
      <w:sz w:val="21"/>
      <w:szCs w:val="21"/>
      <w:lang w:bidi="ar-SA"/>
    </w:rPr>
  </w:style>
  <w:style w:type="character" w:customStyle="1" w:styleId="2pt26">
    <w:name w:val="Основной текст + Интервал 2 pt26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250">
    <w:name w:val="Основной текст + Курсив25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33">
    <w:name w:val="Основной текст (3) + Не полужирный"/>
    <w:aliases w:val="Курсив21"/>
    <w:rsid w:val="00091447"/>
    <w:rPr>
      <w:rFonts w:ascii="Times New Roman" w:hAnsi="Times New Roman" w:cs="Times New Roman" w:hint="default"/>
      <w:b/>
      <w:bCs/>
      <w:i/>
      <w:iCs/>
      <w:spacing w:val="0"/>
      <w:sz w:val="21"/>
      <w:szCs w:val="21"/>
      <w:lang w:bidi="ar-SA"/>
    </w:rPr>
  </w:style>
  <w:style w:type="character" w:customStyle="1" w:styleId="240">
    <w:name w:val="Основной текст + Курсив24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2pt25">
    <w:name w:val="Основной текст + Интервал 2 pt25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92">
    <w:name w:val="Основной текст (9) + Полужирный"/>
    <w:aliases w:val="Не курсив7"/>
    <w:rsid w:val="00091447"/>
    <w:rPr>
      <w:rFonts w:ascii="Times New Roman" w:hAnsi="Times New Roman" w:cs="Times New Roman" w:hint="default"/>
      <w:b/>
      <w:bCs/>
      <w:i/>
      <w:iCs/>
      <w:spacing w:val="0"/>
      <w:sz w:val="21"/>
      <w:szCs w:val="21"/>
      <w:lang w:bidi="ar-SA"/>
    </w:rPr>
  </w:style>
  <w:style w:type="character" w:customStyle="1" w:styleId="2pt24">
    <w:name w:val="Основной текст + Интервал 2 pt24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230">
    <w:name w:val="Основной текст + Курсив23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313">
    <w:name w:val="Основной текст (3) + Не полужирный13"/>
    <w:aliases w:val="Курсив20"/>
    <w:rsid w:val="00091447"/>
    <w:rPr>
      <w:rFonts w:ascii="Times New Roman" w:hAnsi="Times New Roman" w:cs="Times New Roman" w:hint="default"/>
      <w:b/>
      <w:bCs/>
      <w:i/>
      <w:iCs/>
      <w:spacing w:val="0"/>
      <w:sz w:val="21"/>
      <w:szCs w:val="21"/>
      <w:lang w:bidi="ar-SA"/>
    </w:rPr>
  </w:style>
  <w:style w:type="character" w:customStyle="1" w:styleId="2pt23">
    <w:name w:val="Основной текст + Интервал 2 pt23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222">
    <w:name w:val="Основной текст + Курсив22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81">
    <w:name w:val="Основной текст + Полужирный8"/>
    <w:rsid w:val="00091447"/>
    <w:rPr>
      <w:rFonts w:ascii="Times New Roman" w:hAnsi="Times New Roman" w:cs="Times New Roman" w:hint="default"/>
      <w:b/>
      <w:bCs/>
      <w:spacing w:val="0"/>
      <w:sz w:val="21"/>
      <w:szCs w:val="21"/>
      <w:lang w:bidi="ar-SA"/>
    </w:rPr>
  </w:style>
  <w:style w:type="character" w:customStyle="1" w:styleId="8pt">
    <w:name w:val="Основной текст + 8 pt"/>
    <w:aliases w:val="Полужирный5"/>
    <w:rsid w:val="00091447"/>
    <w:rPr>
      <w:rFonts w:ascii="Times New Roman" w:hAnsi="Times New Roman" w:cs="Times New Roman" w:hint="default"/>
      <w:b/>
      <w:bCs/>
      <w:spacing w:val="0"/>
      <w:sz w:val="16"/>
      <w:szCs w:val="16"/>
      <w:lang w:bidi="ar-SA"/>
    </w:rPr>
  </w:style>
  <w:style w:type="character" w:customStyle="1" w:styleId="96">
    <w:name w:val="Основной текст (9) + Полужирный6"/>
    <w:aliases w:val="Не курсив6"/>
    <w:rsid w:val="00091447"/>
    <w:rPr>
      <w:rFonts w:ascii="Times New Roman" w:hAnsi="Times New Roman" w:cs="Times New Roman" w:hint="default"/>
      <w:b/>
      <w:bCs/>
      <w:i/>
      <w:iCs/>
      <w:spacing w:val="0"/>
      <w:sz w:val="21"/>
      <w:szCs w:val="21"/>
      <w:lang w:bidi="ar-SA"/>
    </w:rPr>
  </w:style>
  <w:style w:type="character" w:customStyle="1" w:styleId="2pt22">
    <w:name w:val="Основной текст + Интервал 2 pt22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210">
    <w:name w:val="Основной текст + Курсив21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2pt21">
    <w:name w:val="Основной текст + Интервал 2 pt21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202">
    <w:name w:val="Основной текст + Курсив20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93">
    <w:name w:val="Основной текст (9) + Не курсив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312">
    <w:name w:val="Основной текст (3) + Не полужирный12"/>
    <w:rsid w:val="00091447"/>
    <w:rPr>
      <w:rFonts w:ascii="Times New Roman" w:hAnsi="Times New Roman" w:cs="Times New Roman" w:hint="default"/>
      <w:b/>
      <w:bCs/>
      <w:spacing w:val="0"/>
      <w:sz w:val="21"/>
      <w:szCs w:val="21"/>
      <w:lang w:bidi="ar-SA"/>
    </w:rPr>
  </w:style>
  <w:style w:type="character" w:customStyle="1" w:styleId="1310">
    <w:name w:val="Основной текст (13) + 10"/>
    <w:aliases w:val="5 pt11,Не курсив5"/>
    <w:rsid w:val="00091447"/>
    <w:rPr>
      <w:b/>
      <w:bCs/>
      <w:i/>
      <w:iCs/>
      <w:sz w:val="21"/>
      <w:szCs w:val="21"/>
      <w:lang w:bidi="ar-SA"/>
    </w:rPr>
  </w:style>
  <w:style w:type="character" w:customStyle="1" w:styleId="2pt20">
    <w:name w:val="Основной текст + Интервал 2 pt20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191">
    <w:name w:val="Основной текст + Курсив19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2pt19">
    <w:name w:val="Основной текст + Интервал 2 pt19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180">
    <w:name w:val="Основной текст + Курсив18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311">
    <w:name w:val="Основной текст (3) + Не полужирный11"/>
    <w:rsid w:val="00091447"/>
    <w:rPr>
      <w:rFonts w:ascii="Times New Roman" w:hAnsi="Times New Roman" w:cs="Times New Roman" w:hint="default"/>
      <w:b/>
      <w:bCs/>
      <w:spacing w:val="0"/>
      <w:sz w:val="21"/>
      <w:szCs w:val="21"/>
      <w:lang w:bidi="ar-SA"/>
    </w:rPr>
  </w:style>
  <w:style w:type="character" w:customStyle="1" w:styleId="310">
    <w:name w:val="Основной текст (3) + Не полужирный10"/>
    <w:aliases w:val="Курсив19"/>
    <w:rsid w:val="00091447"/>
    <w:rPr>
      <w:rFonts w:ascii="Times New Roman" w:hAnsi="Times New Roman" w:cs="Times New Roman" w:hint="default"/>
      <w:b/>
      <w:bCs/>
      <w:i/>
      <w:iCs/>
      <w:spacing w:val="0"/>
      <w:sz w:val="21"/>
      <w:szCs w:val="21"/>
      <w:lang w:bidi="ar-SA"/>
    </w:rPr>
  </w:style>
  <w:style w:type="character" w:customStyle="1" w:styleId="2pt18">
    <w:name w:val="Основной текст + Интервал 2 pt18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171">
    <w:name w:val="Основной текст + Курсив17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95">
    <w:name w:val="Основной текст (9) + Не курсив5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82">
    <w:name w:val="Основной текст + 8"/>
    <w:aliases w:val="5 pt10,Полужирный4,Малые прописные,Интервал 0 pt"/>
    <w:rsid w:val="00091447"/>
    <w:rPr>
      <w:rFonts w:ascii="Times New Roman" w:hAnsi="Times New Roman" w:cs="Times New Roman" w:hint="default"/>
      <w:b/>
      <w:bCs/>
      <w:smallCaps/>
      <w:spacing w:val="10"/>
      <w:sz w:val="17"/>
      <w:szCs w:val="17"/>
      <w:lang w:bidi="ar-SA"/>
    </w:rPr>
  </w:style>
  <w:style w:type="character" w:customStyle="1" w:styleId="39">
    <w:name w:val="Основной текст (3) + Не полужирный9"/>
    <w:aliases w:val="Интервал 2 pt"/>
    <w:rsid w:val="00091447"/>
    <w:rPr>
      <w:rFonts w:ascii="Times New Roman" w:hAnsi="Times New Roman" w:cs="Times New Roman" w:hint="default"/>
      <w:b/>
      <w:bCs/>
      <w:spacing w:val="40"/>
      <w:sz w:val="21"/>
      <w:szCs w:val="21"/>
      <w:lang w:bidi="ar-SA"/>
    </w:rPr>
  </w:style>
  <w:style w:type="character" w:customStyle="1" w:styleId="38">
    <w:name w:val="Основной текст (3) + Не полужирный8"/>
    <w:aliases w:val="Курсив18"/>
    <w:rsid w:val="00091447"/>
    <w:rPr>
      <w:rFonts w:ascii="Times New Roman" w:hAnsi="Times New Roman" w:cs="Times New Roman" w:hint="default"/>
      <w:b/>
      <w:bCs/>
      <w:i/>
      <w:iCs/>
      <w:spacing w:val="0"/>
      <w:sz w:val="21"/>
      <w:szCs w:val="21"/>
      <w:lang w:bidi="ar-SA"/>
    </w:rPr>
  </w:style>
  <w:style w:type="character" w:customStyle="1" w:styleId="37">
    <w:name w:val="Основной текст (3) + Не полужирный7"/>
    <w:rsid w:val="00091447"/>
    <w:rPr>
      <w:rFonts w:ascii="Times New Roman" w:hAnsi="Times New Roman" w:cs="Times New Roman" w:hint="default"/>
      <w:b/>
      <w:bCs/>
      <w:spacing w:val="0"/>
      <w:sz w:val="21"/>
      <w:szCs w:val="21"/>
      <w:lang w:bidi="ar-SA"/>
    </w:rPr>
  </w:style>
  <w:style w:type="character" w:customStyle="1" w:styleId="34">
    <w:name w:val="Основной текст (3) + Курсив"/>
    <w:rsid w:val="00091447"/>
    <w:rPr>
      <w:rFonts w:ascii="Times New Roman" w:hAnsi="Times New Roman" w:cs="Times New Roman" w:hint="default"/>
      <w:b w:val="0"/>
      <w:bCs w:val="0"/>
      <w:i/>
      <w:iCs/>
      <w:spacing w:val="0"/>
      <w:sz w:val="21"/>
      <w:szCs w:val="21"/>
      <w:lang w:bidi="ar-SA"/>
    </w:rPr>
  </w:style>
  <w:style w:type="character" w:customStyle="1" w:styleId="380">
    <w:name w:val="Основной текст (3) + 8"/>
    <w:aliases w:val="5 pt9,Малые прописные2,Интервал 0 pt1"/>
    <w:rsid w:val="00091447"/>
    <w:rPr>
      <w:rFonts w:ascii="Times New Roman" w:hAnsi="Times New Roman" w:cs="Times New Roman" w:hint="default"/>
      <w:b w:val="0"/>
      <w:bCs w:val="0"/>
      <w:smallCaps/>
      <w:spacing w:val="10"/>
      <w:sz w:val="17"/>
      <w:szCs w:val="17"/>
      <w:lang w:bidi="ar-SA"/>
    </w:rPr>
  </w:style>
  <w:style w:type="character" w:customStyle="1" w:styleId="31pt1">
    <w:name w:val="Основной текст (3) + Интервал 1 pt1"/>
    <w:rsid w:val="00091447"/>
    <w:rPr>
      <w:rFonts w:ascii="Times New Roman" w:hAnsi="Times New Roman" w:cs="Times New Roman" w:hint="default"/>
      <w:b w:val="0"/>
      <w:bCs w:val="0"/>
      <w:spacing w:val="30"/>
      <w:sz w:val="21"/>
      <w:szCs w:val="21"/>
      <w:lang w:bidi="ar-SA"/>
    </w:rPr>
  </w:style>
  <w:style w:type="character" w:customStyle="1" w:styleId="2pt17">
    <w:name w:val="Основной текст + Интервал 2 pt17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160">
    <w:name w:val="Основной текст + Курсив16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36">
    <w:name w:val="Основной текст (3) + Не полужирный6"/>
    <w:aliases w:val="Курсив17"/>
    <w:rsid w:val="00091447"/>
    <w:rPr>
      <w:rFonts w:ascii="Times New Roman" w:hAnsi="Times New Roman" w:cs="Times New Roman" w:hint="default"/>
      <w:b/>
      <w:bCs/>
      <w:i/>
      <w:iCs/>
      <w:spacing w:val="0"/>
      <w:sz w:val="21"/>
      <w:szCs w:val="21"/>
      <w:lang w:bidi="ar-SA"/>
    </w:rPr>
  </w:style>
  <w:style w:type="character" w:customStyle="1" w:styleId="52pt3">
    <w:name w:val="Основной текст (5) + Интервал 2 pt3"/>
    <w:rsid w:val="00091447"/>
    <w:rPr>
      <w:rFonts w:ascii="Times New Roman" w:hAnsi="Times New Roman" w:cs="Times New Roman" w:hint="default"/>
      <w:spacing w:val="40"/>
      <w:sz w:val="20"/>
      <w:szCs w:val="20"/>
      <w:lang w:bidi="ar-SA"/>
    </w:rPr>
  </w:style>
  <w:style w:type="character" w:customStyle="1" w:styleId="5105">
    <w:name w:val="Основной текст (5) + 105"/>
    <w:aliases w:val="5 pt8,Курсив16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910pt1">
    <w:name w:val="Основной текст (9) + 10 pt1"/>
    <w:aliases w:val="Не курсив4"/>
    <w:rsid w:val="00091447"/>
    <w:rPr>
      <w:rFonts w:ascii="Times New Roman" w:hAnsi="Times New Roman" w:cs="Times New Roman" w:hint="default"/>
      <w:i/>
      <w:iCs/>
      <w:spacing w:val="0"/>
      <w:sz w:val="20"/>
      <w:szCs w:val="20"/>
      <w:lang w:bidi="ar-SA"/>
    </w:rPr>
  </w:style>
  <w:style w:type="character" w:customStyle="1" w:styleId="35">
    <w:name w:val="Основной текст (3) + Не полужирный5"/>
    <w:aliases w:val="Курсив15"/>
    <w:rsid w:val="00091447"/>
    <w:rPr>
      <w:rFonts w:ascii="Times New Roman" w:hAnsi="Times New Roman" w:cs="Times New Roman" w:hint="default"/>
      <w:b/>
      <w:bCs/>
      <w:i/>
      <w:iCs/>
      <w:spacing w:val="0"/>
      <w:sz w:val="21"/>
      <w:szCs w:val="21"/>
      <w:lang w:bidi="ar-SA"/>
    </w:rPr>
  </w:style>
  <w:style w:type="character" w:customStyle="1" w:styleId="2pt16">
    <w:name w:val="Основной текст + Интервал 2 pt16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150">
    <w:name w:val="Основной текст + Курсив15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52pt2">
    <w:name w:val="Основной текст (5) + Интервал 2 pt2"/>
    <w:rsid w:val="00091447"/>
    <w:rPr>
      <w:rFonts w:ascii="Times New Roman" w:hAnsi="Times New Roman" w:cs="Times New Roman" w:hint="default"/>
      <w:spacing w:val="40"/>
      <w:sz w:val="20"/>
      <w:szCs w:val="20"/>
      <w:lang w:bidi="ar-SA"/>
    </w:rPr>
  </w:style>
  <w:style w:type="character" w:customStyle="1" w:styleId="51">
    <w:name w:val="Основной текст (5) + Полужирный"/>
    <w:rsid w:val="00091447"/>
    <w:rPr>
      <w:rFonts w:ascii="Times New Roman" w:hAnsi="Times New Roman" w:cs="Times New Roman" w:hint="default"/>
      <w:b/>
      <w:bCs/>
      <w:spacing w:val="0"/>
      <w:sz w:val="20"/>
      <w:szCs w:val="20"/>
      <w:lang w:bidi="ar-SA"/>
    </w:rPr>
  </w:style>
  <w:style w:type="character" w:customStyle="1" w:styleId="182">
    <w:name w:val="Основной текст (18)"/>
    <w:basedOn w:val="18"/>
    <w:rsid w:val="00091447"/>
    <w:rPr>
      <w:b/>
      <w:bCs/>
      <w:shd w:val="clear" w:color="auto" w:fill="FFFFFF"/>
    </w:rPr>
  </w:style>
  <w:style w:type="character" w:customStyle="1" w:styleId="183pt">
    <w:name w:val="Основной текст (18) + Интервал 3 pt"/>
    <w:rsid w:val="00091447"/>
    <w:rPr>
      <w:b/>
      <w:bCs/>
      <w:spacing w:val="60"/>
      <w:lang w:bidi="ar-SA"/>
    </w:rPr>
  </w:style>
  <w:style w:type="character" w:customStyle="1" w:styleId="183">
    <w:name w:val="Основной текст (18) + Не полужирный"/>
    <w:basedOn w:val="18"/>
    <w:rsid w:val="00091447"/>
    <w:rPr>
      <w:b/>
      <w:bCs/>
      <w:shd w:val="clear" w:color="auto" w:fill="FFFFFF"/>
    </w:rPr>
  </w:style>
  <w:style w:type="character" w:customStyle="1" w:styleId="5104">
    <w:name w:val="Основной текст (5) + 104"/>
    <w:aliases w:val="5 pt7,Курсив14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5103">
    <w:name w:val="Основной текст (5) + 103"/>
    <w:aliases w:val="5 pt6,Полужирный3,Малые прописные1"/>
    <w:rsid w:val="00091447"/>
    <w:rPr>
      <w:rFonts w:ascii="Times New Roman" w:hAnsi="Times New Roman" w:cs="Times New Roman" w:hint="default"/>
      <w:b/>
      <w:bCs/>
      <w:smallCaps/>
      <w:spacing w:val="0"/>
      <w:sz w:val="21"/>
      <w:szCs w:val="21"/>
      <w:lang w:val="en-US" w:eastAsia="en-US" w:bidi="ar-SA"/>
    </w:rPr>
  </w:style>
  <w:style w:type="character" w:customStyle="1" w:styleId="1810">
    <w:name w:val="Основной текст (18) + 10"/>
    <w:aliases w:val="5 pt5,Не полужирный,Курсив13"/>
    <w:rsid w:val="00091447"/>
    <w:rPr>
      <w:b/>
      <w:bCs/>
      <w:i/>
      <w:iCs/>
      <w:sz w:val="21"/>
      <w:szCs w:val="21"/>
      <w:lang w:bidi="ar-SA"/>
    </w:rPr>
  </w:style>
  <w:style w:type="character" w:customStyle="1" w:styleId="2pt15">
    <w:name w:val="Основной текст + Интервал 2 pt15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140">
    <w:name w:val="Основной текст + Курсив14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94">
    <w:name w:val="Основной текст (9) + Не курсив4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2pt12">
    <w:name w:val="Основной текст + Интервал 2 pt12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2pt14">
    <w:name w:val="Основной текст + Интервал 2 pt14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340">
    <w:name w:val="Основной текст (3) + Не полужирный4"/>
    <w:aliases w:val="Курсив12"/>
    <w:rsid w:val="00091447"/>
    <w:rPr>
      <w:rFonts w:ascii="Times New Roman" w:hAnsi="Times New Roman" w:cs="Times New Roman" w:hint="default"/>
      <w:b/>
      <w:bCs/>
      <w:i/>
      <w:iCs/>
      <w:spacing w:val="0"/>
      <w:sz w:val="21"/>
      <w:szCs w:val="21"/>
      <w:lang w:bidi="ar-SA"/>
    </w:rPr>
  </w:style>
  <w:style w:type="character" w:customStyle="1" w:styleId="132">
    <w:name w:val="Основной текст + Курсив13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2pt13">
    <w:name w:val="Основной текст + Интервал 2 pt13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123">
    <w:name w:val="Основной текст + Курсив12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111">
    <w:name w:val="Основной текст + Курсив11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71">
    <w:name w:val="Основной текст + 7"/>
    <w:aliases w:val="5 pt4"/>
    <w:rsid w:val="00091447"/>
    <w:rPr>
      <w:rFonts w:ascii="Times New Roman" w:hAnsi="Times New Roman" w:cs="Times New Roman" w:hint="default"/>
      <w:spacing w:val="0"/>
      <w:sz w:val="15"/>
      <w:szCs w:val="15"/>
      <w:lang w:bidi="ar-SA"/>
    </w:rPr>
  </w:style>
  <w:style w:type="character" w:customStyle="1" w:styleId="2pt11">
    <w:name w:val="Основной текст + Интервал 2 pt11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103">
    <w:name w:val="Основной текст + Курсив10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2pt10">
    <w:name w:val="Основной текст + Интервал 2 pt10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97">
    <w:name w:val="Основной текст + Курсив9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330">
    <w:name w:val="Основной текст (3) + Не полужирный3"/>
    <w:aliases w:val="Курсив11"/>
    <w:rsid w:val="00091447"/>
    <w:rPr>
      <w:rFonts w:ascii="Times New Roman" w:hAnsi="Times New Roman" w:cs="Times New Roman" w:hint="default"/>
      <w:b/>
      <w:bCs/>
      <w:i/>
      <w:iCs/>
      <w:spacing w:val="0"/>
      <w:sz w:val="21"/>
      <w:szCs w:val="21"/>
      <w:lang w:bidi="ar-SA"/>
    </w:rPr>
  </w:style>
  <w:style w:type="character" w:customStyle="1" w:styleId="2pt9">
    <w:name w:val="Основной текст + Интервал 2 pt9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950">
    <w:name w:val="Основной текст (9) + Полужирный5"/>
    <w:rsid w:val="00091447"/>
    <w:rPr>
      <w:rFonts w:ascii="Times New Roman" w:hAnsi="Times New Roman" w:cs="Times New Roman" w:hint="default"/>
      <w:b/>
      <w:bCs/>
      <w:i w:val="0"/>
      <w:iCs w:val="0"/>
      <w:spacing w:val="0"/>
      <w:sz w:val="21"/>
      <w:szCs w:val="21"/>
      <w:lang w:bidi="ar-SA"/>
    </w:rPr>
  </w:style>
  <w:style w:type="character" w:customStyle="1" w:styleId="83">
    <w:name w:val="Основной текст + Курсив8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940">
    <w:name w:val="Основной текст (9) + Полужирный4"/>
    <w:aliases w:val="Не курсив3"/>
    <w:rsid w:val="00091447"/>
    <w:rPr>
      <w:rFonts w:ascii="Times New Roman" w:hAnsi="Times New Roman" w:cs="Times New Roman" w:hint="default"/>
      <w:b/>
      <w:bCs/>
      <w:i/>
      <w:iCs/>
      <w:spacing w:val="0"/>
      <w:sz w:val="21"/>
      <w:szCs w:val="21"/>
      <w:lang w:bidi="ar-SA"/>
    </w:rPr>
  </w:style>
  <w:style w:type="character" w:customStyle="1" w:styleId="2pt8">
    <w:name w:val="Основной текст + Интервал 2 pt8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72">
    <w:name w:val="Основной текст + Курсив7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320">
    <w:name w:val="Основной текст (3) + Не полужирный2"/>
    <w:aliases w:val="Курсив10"/>
    <w:rsid w:val="00091447"/>
    <w:rPr>
      <w:rFonts w:ascii="Times New Roman" w:hAnsi="Times New Roman" w:cs="Times New Roman" w:hint="default"/>
      <w:b/>
      <w:bCs/>
      <w:i/>
      <w:iCs/>
      <w:spacing w:val="0"/>
      <w:sz w:val="21"/>
      <w:szCs w:val="21"/>
      <w:lang w:bidi="ar-SA"/>
    </w:rPr>
  </w:style>
  <w:style w:type="character" w:customStyle="1" w:styleId="52pt1">
    <w:name w:val="Основной текст (5) + Интервал 2 pt1"/>
    <w:rsid w:val="00091447"/>
    <w:rPr>
      <w:rFonts w:ascii="Times New Roman" w:hAnsi="Times New Roman" w:cs="Times New Roman" w:hint="default"/>
      <w:spacing w:val="40"/>
      <w:sz w:val="20"/>
      <w:szCs w:val="20"/>
      <w:lang w:bidi="ar-SA"/>
    </w:rPr>
  </w:style>
  <w:style w:type="character" w:customStyle="1" w:styleId="5102">
    <w:name w:val="Основной текст (5) + 102"/>
    <w:aliases w:val="5 pt3,Курсив9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314">
    <w:name w:val="Основной текст (3) + Не полужирный1"/>
    <w:aliases w:val="Курсив8"/>
    <w:rsid w:val="00091447"/>
    <w:rPr>
      <w:rFonts w:ascii="Times New Roman" w:hAnsi="Times New Roman" w:cs="Times New Roman" w:hint="default"/>
      <w:b/>
      <w:bCs/>
      <w:i/>
      <w:iCs/>
      <w:spacing w:val="0"/>
      <w:sz w:val="21"/>
      <w:szCs w:val="21"/>
      <w:lang w:bidi="ar-SA"/>
    </w:rPr>
  </w:style>
  <w:style w:type="character" w:customStyle="1" w:styleId="5101">
    <w:name w:val="Основной текст (5) + 101"/>
    <w:aliases w:val="5 pt2,Полужирный2,Курсив7"/>
    <w:rsid w:val="00091447"/>
    <w:rPr>
      <w:rFonts w:ascii="Times New Roman" w:hAnsi="Times New Roman" w:cs="Times New Roman" w:hint="default"/>
      <w:b/>
      <w:bCs/>
      <w:i/>
      <w:iCs/>
      <w:spacing w:val="0"/>
      <w:sz w:val="21"/>
      <w:szCs w:val="21"/>
      <w:lang w:bidi="ar-SA"/>
    </w:rPr>
  </w:style>
  <w:style w:type="character" w:customStyle="1" w:styleId="930">
    <w:name w:val="Основной текст (9) + Полужирный3"/>
    <w:rsid w:val="00091447"/>
    <w:rPr>
      <w:rFonts w:ascii="Times New Roman" w:hAnsi="Times New Roman" w:cs="Times New Roman" w:hint="default"/>
      <w:b/>
      <w:bCs/>
      <w:i w:val="0"/>
      <w:iCs w:val="0"/>
      <w:spacing w:val="0"/>
      <w:sz w:val="21"/>
      <w:szCs w:val="21"/>
      <w:lang w:bidi="ar-SA"/>
    </w:rPr>
  </w:style>
  <w:style w:type="character" w:customStyle="1" w:styleId="2pt7">
    <w:name w:val="Основной текст + Интервал 2 pt7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61">
    <w:name w:val="Основной текст + Курсив6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98">
    <w:name w:val="Основной текст + 9"/>
    <w:aliases w:val="5 pt1,Полужирный1,Курсив6"/>
    <w:rsid w:val="00091447"/>
    <w:rPr>
      <w:rFonts w:ascii="Times New Roman" w:hAnsi="Times New Roman" w:cs="Times New Roman" w:hint="default"/>
      <w:b/>
      <w:bCs/>
      <w:i/>
      <w:iCs/>
      <w:spacing w:val="0"/>
      <w:sz w:val="19"/>
      <w:szCs w:val="19"/>
      <w:lang w:bidi="ar-SA"/>
    </w:rPr>
  </w:style>
  <w:style w:type="character" w:customStyle="1" w:styleId="2pt6">
    <w:name w:val="Основной текст + Интервал 2 pt6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920">
    <w:name w:val="Основной текст (9) + Полужирный2"/>
    <w:aliases w:val="Не курсив2"/>
    <w:rsid w:val="00091447"/>
    <w:rPr>
      <w:rFonts w:ascii="Times New Roman" w:hAnsi="Times New Roman" w:cs="Times New Roman" w:hint="default"/>
      <w:b/>
      <w:bCs/>
      <w:i/>
      <w:iCs/>
      <w:spacing w:val="0"/>
      <w:sz w:val="21"/>
      <w:szCs w:val="21"/>
      <w:lang w:bidi="ar-SA"/>
    </w:rPr>
  </w:style>
  <w:style w:type="character" w:customStyle="1" w:styleId="52">
    <w:name w:val="Основной текст + Курсив5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2pt4">
    <w:name w:val="Основной текст + Интервал 2 pt4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1pt">
    <w:name w:val="Основной текст + Интервал 1 pt"/>
    <w:rsid w:val="00091447"/>
    <w:rPr>
      <w:rFonts w:ascii="Times New Roman" w:hAnsi="Times New Roman" w:cs="Times New Roman" w:hint="default"/>
      <w:spacing w:val="30"/>
      <w:sz w:val="20"/>
      <w:szCs w:val="20"/>
      <w:lang w:bidi="ar-SA"/>
    </w:rPr>
  </w:style>
  <w:style w:type="paragraph" w:styleId="ad">
    <w:name w:val="Normal (Web)"/>
    <w:basedOn w:val="a"/>
    <w:uiPriority w:val="99"/>
    <w:semiHidden/>
    <w:unhideWhenUsed/>
    <w:rsid w:val="00AD0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AD0213"/>
    <w:rPr>
      <w:b/>
      <w:bCs/>
    </w:rPr>
  </w:style>
  <w:style w:type="paragraph" w:customStyle="1" w:styleId="af">
    <w:name w:val="Стиль"/>
    <w:rsid w:val="002657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1"/>
    <w:uiPriority w:val="59"/>
    <w:rsid w:val="00A0159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a">
    <w:name w:val="Заголовок 3+"/>
    <w:basedOn w:val="a"/>
    <w:rsid w:val="00715D19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c13">
    <w:name w:val="c13"/>
    <w:basedOn w:val="a0"/>
    <w:rsid w:val="003D4423"/>
  </w:style>
  <w:style w:type="paragraph" w:styleId="af1">
    <w:name w:val="header"/>
    <w:basedOn w:val="a"/>
    <w:link w:val="af2"/>
    <w:uiPriority w:val="99"/>
    <w:semiHidden/>
    <w:unhideWhenUsed/>
    <w:rsid w:val="00E45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E452B9"/>
    <w:rPr>
      <w:rFonts w:ascii="Calibri" w:eastAsia="Calibri" w:hAnsi="Calibri" w:cs="Calibri"/>
    </w:rPr>
  </w:style>
  <w:style w:type="paragraph" w:styleId="af3">
    <w:name w:val="footer"/>
    <w:basedOn w:val="a"/>
    <w:link w:val="af4"/>
    <w:uiPriority w:val="99"/>
    <w:unhideWhenUsed/>
    <w:rsid w:val="00E45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E452B9"/>
    <w:rPr>
      <w:rFonts w:ascii="Calibri" w:eastAsia="Calibri" w:hAnsi="Calibri" w:cs="Calibri"/>
    </w:rPr>
  </w:style>
  <w:style w:type="paragraph" w:customStyle="1" w:styleId="c2c57">
    <w:name w:val="c2 c57"/>
    <w:basedOn w:val="a"/>
    <w:rsid w:val="00430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c10c66">
    <w:name w:val="c49 c10 c66"/>
    <w:basedOn w:val="a"/>
    <w:rsid w:val="00430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302CC"/>
  </w:style>
  <w:style w:type="paragraph" w:styleId="af5">
    <w:name w:val="Balloon Text"/>
    <w:basedOn w:val="a"/>
    <w:link w:val="af6"/>
    <w:uiPriority w:val="99"/>
    <w:semiHidden/>
    <w:unhideWhenUsed/>
    <w:rsid w:val="00477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7743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800CB2-26AF-4EC3-9F57-396019AEE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845</TotalTime>
  <Pages>12</Pages>
  <Words>2925</Words>
  <Characters>16675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42</cp:revision>
  <cp:lastPrinted>2017-09-19T09:37:00Z</cp:lastPrinted>
  <dcterms:created xsi:type="dcterms:W3CDTF">2016-09-11T16:58:00Z</dcterms:created>
  <dcterms:modified xsi:type="dcterms:W3CDTF">2019-11-09T07:32:00Z</dcterms:modified>
</cp:coreProperties>
</file>