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6F3" w:rsidRDefault="00AC16F3" w:rsidP="00AC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9540" cy="8926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C16F3" w:rsidRDefault="00AC16F3" w:rsidP="00AC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6F3" w:rsidRDefault="00AC16F3" w:rsidP="00AC16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6F3" w:rsidRPr="00AC16F3" w:rsidRDefault="00AC16F3" w:rsidP="00AC16F3">
      <w:pPr>
        <w:spacing w:after="0" w:line="240" w:lineRule="auto"/>
        <w:jc w:val="both"/>
        <w:rPr>
          <w:rFonts w:ascii="Times New Roman" w:hAnsi="Times New Roman" w:cs="Times New Roman"/>
          <w:bCs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bookmarkStart w:id="0" w:name="_GoBack"/>
      <w:bookmarkEnd w:id="0"/>
      <w:r w:rsidRPr="0090309E">
        <w:rPr>
          <w:rFonts w:ascii="Times New Roman" w:hAnsi="Times New Roman" w:cs="Times New Roman"/>
          <w:sz w:val="24"/>
          <w:szCs w:val="24"/>
        </w:rPr>
        <w:t>Программа составлена в соответствии с требованиями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ОУ, на основании авторской программы по предметам для четырёхлетней начальной школы в Образовательной системе «Школа России»,</w:t>
      </w:r>
      <w:r w:rsidRPr="0090309E">
        <w:rPr>
          <w:rFonts w:ascii="Times New Roman" w:hAnsi="Times New Roman" w:cs="Times New Roman"/>
          <w:bCs/>
          <w: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авторы: Л.Ф.</w:t>
      </w:r>
      <w:r w:rsidRPr="0090309E">
        <w:rPr>
          <w:rFonts w:ascii="Times New Roman" w:hAnsi="Times New Roman" w:cs="Times New Roman"/>
          <w:sz w:val="24"/>
          <w:szCs w:val="24"/>
        </w:rPr>
        <w:t>Климанова,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309E">
        <w:rPr>
          <w:rFonts w:ascii="Times New Roman" w:hAnsi="Times New Roman" w:cs="Times New Roman"/>
          <w:sz w:val="24"/>
          <w:szCs w:val="24"/>
        </w:rPr>
        <w:t>В.Г.Горецкий, М.В.Голованова</w:t>
      </w:r>
    </w:p>
    <w:p w:rsidR="00AC16F3" w:rsidRDefault="00AC16F3" w:rsidP="00AC16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C16F3" w:rsidRDefault="00AC16F3" w:rsidP="0090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AD1CA1" w:rsidRPr="0090309E" w:rsidRDefault="00AD1CA1" w:rsidP="00903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825" w:type="dxa"/>
        <w:tblInd w:w="20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456"/>
        <w:gridCol w:w="1276"/>
        <w:gridCol w:w="1559"/>
      </w:tblGrid>
      <w:tr w:rsidR="005E2A52" w:rsidRPr="0090309E" w:rsidTr="00C43090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Содержание раздела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5E2A52" w:rsidRPr="0090309E" w:rsidTr="00C43090">
        <w:trPr>
          <w:trHeight w:val="27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52373" w:rsidRPr="0090309E" w:rsidTr="00C43090">
        <w:trPr>
          <w:trHeight w:val="27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373" w:rsidRPr="0090309E" w:rsidRDefault="00852373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Жили – были буквы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Сказки, загадки, небылицы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Апрель, апрель. Звенит капель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И в шутку и всерьез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Я и мои друзья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852373" w:rsidP="009030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hAnsi="Times New Roman" w:cs="Times New Roman"/>
                <w:sz w:val="24"/>
                <w:szCs w:val="24"/>
              </w:rPr>
              <w:t>О братьях наших меньших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90309E">
              <w:rPr>
                <w:rFonts w:ascii="Times New Roman" w:eastAsiaTheme="minorHAns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5E2A52" w:rsidRPr="0090309E" w:rsidTr="00C4309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90309E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E2A52" w:rsidRPr="0090309E" w:rsidRDefault="005E2A52" w:rsidP="0090309E">
            <w:pPr>
              <w:pStyle w:val="a3"/>
              <w:widowControl w:val="0"/>
              <w:numPr>
                <w:ilvl w:val="0"/>
                <w:numId w:val="12"/>
              </w:numPr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2A52" w:rsidRPr="0090309E" w:rsidRDefault="005E2A52" w:rsidP="0090309E">
            <w:pPr>
              <w:widowControl w:val="0"/>
              <w:suppressAutoHyphens/>
              <w:autoSpaceDE w:val="0"/>
              <w:spacing w:before="100" w:beforeAutospacing="1" w:after="0" w:line="240" w:lineRule="auto"/>
              <w:outlineLvl w:val="2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</w:tbl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CA1" w:rsidRPr="0090309E" w:rsidRDefault="00413865" w:rsidP="0090309E">
      <w:pPr>
        <w:pStyle w:val="a3"/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AD1CA1" w:rsidRPr="0090309E">
        <w:rPr>
          <w:rFonts w:ascii="Times New Roman" w:hAnsi="Times New Roman" w:cs="Times New Roman"/>
          <w:b/>
          <w:sz w:val="24"/>
          <w:szCs w:val="24"/>
        </w:rPr>
        <w:t>Планируемые предметные результаты</w:t>
      </w:r>
    </w:p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pacing w:val="14"/>
          <w:sz w:val="24"/>
          <w:szCs w:val="24"/>
        </w:rPr>
      </w:pPr>
    </w:p>
    <w:p w:rsidR="00AD0213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2B9">
        <w:rPr>
          <w:rFonts w:ascii="Times New Roman" w:hAnsi="Times New Roman" w:cs="Times New Roman"/>
          <w:b/>
          <w:sz w:val="24"/>
          <w:szCs w:val="24"/>
        </w:rPr>
        <w:t>Предметными результатами изучения курса</w:t>
      </w:r>
      <w:r w:rsidRPr="0090309E">
        <w:rPr>
          <w:rFonts w:ascii="Times New Roman" w:hAnsi="Times New Roman" w:cs="Times New Roman"/>
          <w:sz w:val="24"/>
          <w:szCs w:val="24"/>
        </w:rPr>
        <w:t xml:space="preserve"> </w:t>
      </w:r>
      <w:r w:rsidR="00AD0213" w:rsidRPr="0090309E">
        <w:rPr>
          <w:rFonts w:ascii="Times New Roman" w:hAnsi="Times New Roman" w:cs="Times New Roman"/>
          <w:sz w:val="24"/>
          <w:szCs w:val="24"/>
        </w:rPr>
        <w:t xml:space="preserve">«Литературное чтение» является сформированность следующих </w:t>
      </w:r>
      <w:r w:rsidR="00AD0213" w:rsidRPr="004325B0">
        <w:rPr>
          <w:rFonts w:ascii="Times New Roman" w:hAnsi="Times New Roman" w:cs="Times New Roman"/>
          <w:b/>
          <w:sz w:val="24"/>
          <w:szCs w:val="24"/>
        </w:rPr>
        <w:t>умений:</w:t>
      </w:r>
    </w:p>
    <w:p w:rsidR="00CD5E6B" w:rsidRPr="0090309E" w:rsidRDefault="00CD5E6B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осознанно</w:t>
      </w:r>
      <w:r w:rsidR="007A2373" w:rsidRPr="0090309E">
        <w:rPr>
          <w:rFonts w:ascii="Times New Roman" w:hAnsi="Times New Roman" w:cs="Times New Roman"/>
          <w:sz w:val="24"/>
          <w:szCs w:val="24"/>
        </w:rPr>
        <w:t>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ч</w:t>
      </w:r>
      <w:r w:rsidR="007A2373" w:rsidRPr="0090309E">
        <w:rPr>
          <w:rFonts w:ascii="Times New Roman" w:hAnsi="Times New Roman" w:cs="Times New Roman"/>
          <w:sz w:val="24"/>
          <w:szCs w:val="24"/>
        </w:rPr>
        <w:t>тение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произведения доступного объёма, постепенно переходя от слогового к плавному, осмысленному правильному чтению целыми словами вслух</w:t>
      </w:r>
      <w:r w:rsidR="005F4621" w:rsidRPr="0090309E">
        <w:rPr>
          <w:rFonts w:ascii="Times New Roman" w:hAnsi="Times New Roman" w:cs="Times New Roman"/>
          <w:sz w:val="24"/>
          <w:szCs w:val="24"/>
        </w:rPr>
        <w:t>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воспри</w:t>
      </w:r>
      <w:r w:rsidR="007A2373" w:rsidRPr="0090309E">
        <w:rPr>
          <w:rFonts w:ascii="Times New Roman" w:hAnsi="Times New Roman" w:cs="Times New Roman"/>
          <w:sz w:val="24"/>
          <w:szCs w:val="24"/>
        </w:rPr>
        <w:t>ятие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на слух художественный текст (рассказ, стихотворение) в исполнении учителя, учащихся;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осмысленно</w:t>
      </w:r>
      <w:r w:rsidR="007A2373" w:rsidRPr="0090309E">
        <w:rPr>
          <w:rFonts w:ascii="Times New Roman" w:hAnsi="Times New Roman" w:cs="Times New Roman"/>
          <w:sz w:val="24"/>
          <w:szCs w:val="24"/>
        </w:rPr>
        <w:t>е</w:t>
      </w:r>
      <w:r w:rsidRPr="0090309E">
        <w:rPr>
          <w:rFonts w:ascii="Times New Roman" w:hAnsi="Times New Roman" w:cs="Times New Roman"/>
          <w:sz w:val="24"/>
          <w:szCs w:val="24"/>
        </w:rPr>
        <w:t>, правильно</w:t>
      </w:r>
      <w:r w:rsidR="007A2373" w:rsidRPr="0090309E">
        <w:rPr>
          <w:rFonts w:ascii="Times New Roman" w:hAnsi="Times New Roman" w:cs="Times New Roman"/>
          <w:sz w:val="24"/>
          <w:szCs w:val="24"/>
        </w:rPr>
        <w:t>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ч</w:t>
      </w:r>
      <w:r w:rsidR="007A2373" w:rsidRPr="0090309E">
        <w:rPr>
          <w:rFonts w:ascii="Times New Roman" w:hAnsi="Times New Roman" w:cs="Times New Roman"/>
          <w:sz w:val="24"/>
          <w:szCs w:val="24"/>
        </w:rPr>
        <w:t>тение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целыми словами;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 xml:space="preserve">- 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90309E">
        <w:rPr>
          <w:rFonts w:ascii="Times New Roman" w:hAnsi="Times New Roman" w:cs="Times New Roman"/>
          <w:sz w:val="24"/>
          <w:szCs w:val="24"/>
        </w:rPr>
        <w:t>отвечать на вопросы учителя по содержанию прочитанного;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 xml:space="preserve">- 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умение </w:t>
      </w:r>
      <w:r w:rsidRPr="0090309E">
        <w:rPr>
          <w:rFonts w:ascii="Times New Roman" w:hAnsi="Times New Roman" w:cs="Times New Roman"/>
          <w:sz w:val="24"/>
          <w:szCs w:val="24"/>
        </w:rPr>
        <w:t>подробно пересказывать текст;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составл</w:t>
      </w:r>
      <w:r w:rsidR="007A2373" w:rsidRPr="0090309E">
        <w:rPr>
          <w:rFonts w:ascii="Times New Roman" w:hAnsi="Times New Roman" w:cs="Times New Roman"/>
          <w:sz w:val="24"/>
          <w:szCs w:val="24"/>
        </w:rPr>
        <w:t>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устн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ого </w:t>
      </w:r>
      <w:r w:rsidRPr="0090309E">
        <w:rPr>
          <w:rFonts w:ascii="Times New Roman" w:hAnsi="Times New Roman" w:cs="Times New Roman"/>
          <w:sz w:val="24"/>
          <w:szCs w:val="24"/>
        </w:rPr>
        <w:t>рассказ</w:t>
      </w:r>
      <w:r w:rsidR="007A2373" w:rsidRPr="0090309E">
        <w:rPr>
          <w:rFonts w:ascii="Times New Roman" w:hAnsi="Times New Roman" w:cs="Times New Roman"/>
          <w:sz w:val="24"/>
          <w:szCs w:val="24"/>
        </w:rPr>
        <w:t>а</w:t>
      </w:r>
      <w:r w:rsidRPr="0090309E">
        <w:rPr>
          <w:rFonts w:ascii="Times New Roman" w:hAnsi="Times New Roman" w:cs="Times New Roman"/>
          <w:sz w:val="24"/>
          <w:szCs w:val="24"/>
        </w:rPr>
        <w:t xml:space="preserve"> по картинке;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заучива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ние </w:t>
      </w:r>
      <w:r w:rsidRPr="0090309E">
        <w:rPr>
          <w:rFonts w:ascii="Times New Roman" w:hAnsi="Times New Roman" w:cs="Times New Roman"/>
          <w:sz w:val="24"/>
          <w:szCs w:val="24"/>
        </w:rPr>
        <w:t>наизусть небольшие стихотворения;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соотно</w:t>
      </w:r>
      <w:r w:rsidR="007A2373" w:rsidRPr="0090309E">
        <w:rPr>
          <w:rFonts w:ascii="Times New Roman" w:hAnsi="Times New Roman" w:cs="Times New Roman"/>
          <w:sz w:val="24"/>
          <w:szCs w:val="24"/>
        </w:rPr>
        <w:t>шение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автора, название и героев прочитанных произведений;</w:t>
      </w:r>
    </w:p>
    <w:p w:rsidR="00AD0213" w:rsidRPr="0090309E" w:rsidRDefault="00AD021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 различ</w:t>
      </w:r>
      <w:r w:rsidR="007A2373" w:rsidRPr="0090309E">
        <w:rPr>
          <w:rFonts w:ascii="Times New Roman" w:hAnsi="Times New Roman" w:cs="Times New Roman"/>
          <w:sz w:val="24"/>
          <w:szCs w:val="24"/>
        </w:rPr>
        <w:t>ие</w:t>
      </w:r>
      <w:r w:rsidRPr="0090309E">
        <w:rPr>
          <w:rFonts w:ascii="Times New Roman" w:hAnsi="Times New Roman" w:cs="Times New Roman"/>
          <w:sz w:val="24"/>
          <w:szCs w:val="24"/>
        </w:rPr>
        <w:t xml:space="preserve"> рассказ</w:t>
      </w:r>
      <w:r w:rsidR="007A2373" w:rsidRPr="0090309E">
        <w:rPr>
          <w:rFonts w:ascii="Times New Roman" w:hAnsi="Times New Roman" w:cs="Times New Roman"/>
          <w:sz w:val="24"/>
          <w:szCs w:val="24"/>
        </w:rPr>
        <w:t xml:space="preserve">а </w:t>
      </w:r>
      <w:r w:rsidRPr="0090309E">
        <w:rPr>
          <w:rFonts w:ascii="Times New Roman" w:hAnsi="Times New Roman" w:cs="Times New Roman"/>
          <w:sz w:val="24"/>
          <w:szCs w:val="24"/>
        </w:rPr>
        <w:t xml:space="preserve"> и стихотворение.</w:t>
      </w:r>
    </w:p>
    <w:p w:rsidR="00AD1CA1" w:rsidRPr="0090309E" w:rsidRDefault="00AD1CA1" w:rsidP="0090309E">
      <w:pPr>
        <w:pStyle w:val="a8"/>
        <w:jc w:val="both"/>
        <w:rPr>
          <w:rFonts w:ascii="Times New Roman" w:hAnsi="Times New Roman" w:cs="Times New Roman"/>
          <w:b/>
          <w:bCs/>
          <w:spacing w:val="14"/>
          <w:sz w:val="24"/>
          <w:szCs w:val="24"/>
        </w:rPr>
      </w:pPr>
    </w:p>
    <w:p w:rsidR="00AD1CA1" w:rsidRPr="0090309E" w:rsidRDefault="00413865" w:rsidP="0090309E">
      <w:pPr>
        <w:pStyle w:val="c21"/>
        <w:spacing w:after="0"/>
        <w:jc w:val="center"/>
        <w:rPr>
          <w:b/>
          <w:bCs/>
          <w:szCs w:val="24"/>
        </w:rPr>
      </w:pPr>
      <w:r w:rsidRPr="0090309E">
        <w:rPr>
          <w:b/>
          <w:bCs/>
          <w:szCs w:val="24"/>
        </w:rPr>
        <w:t xml:space="preserve">Раздел 2. </w:t>
      </w:r>
      <w:r w:rsidR="00AD1CA1" w:rsidRPr="0090309E">
        <w:rPr>
          <w:b/>
          <w:bCs/>
          <w:szCs w:val="24"/>
        </w:rPr>
        <w:t xml:space="preserve">Содержание </w:t>
      </w:r>
      <w:r w:rsidR="00261822" w:rsidRPr="0090309E">
        <w:rPr>
          <w:b/>
          <w:bCs/>
          <w:szCs w:val="24"/>
        </w:rPr>
        <w:t xml:space="preserve">тем </w:t>
      </w:r>
      <w:r w:rsidR="00AD1CA1" w:rsidRPr="0090309E">
        <w:rPr>
          <w:b/>
          <w:bCs/>
          <w:szCs w:val="24"/>
        </w:rPr>
        <w:t>учебного предмета</w:t>
      </w:r>
    </w:p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Литературное чтение как систематический курс начинается с 1 класса после обучения грамоте, параллельно с коммуникативно-речевым курсом русского языка.</w:t>
      </w:r>
    </w:p>
    <w:p w:rsidR="00F712B6" w:rsidRPr="0090309E" w:rsidRDefault="00F712B6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Вводный урок -1ч</w:t>
      </w:r>
    </w:p>
    <w:p w:rsidR="00E452B9" w:rsidRDefault="00E452B9" w:rsidP="0090309E">
      <w:pPr>
        <w:spacing w:after="0" w:line="240" w:lineRule="auto"/>
        <w:jc w:val="both"/>
        <w:rPr>
          <w:rStyle w:val="15"/>
          <w:rFonts w:ascii="Times New Roman" w:hAnsi="Times New Roman" w:cs="Times New Roman"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Style w:val="15"/>
          <w:rFonts w:ascii="Times New Roman" w:hAnsi="Times New Roman" w:cs="Times New Roman"/>
          <w:sz w:val="24"/>
          <w:szCs w:val="24"/>
        </w:rPr>
        <w:t xml:space="preserve">Раздел </w:t>
      </w:r>
      <w:r w:rsidR="004325B0">
        <w:rPr>
          <w:rStyle w:val="15"/>
          <w:rFonts w:ascii="Times New Roman" w:hAnsi="Times New Roman" w:cs="Times New Roman"/>
          <w:sz w:val="24"/>
          <w:szCs w:val="24"/>
        </w:rPr>
        <w:t xml:space="preserve">1 </w:t>
      </w:r>
      <w:r w:rsidR="00F712B6" w:rsidRPr="0090309E">
        <w:rPr>
          <w:rStyle w:val="15"/>
          <w:rFonts w:ascii="Times New Roman" w:hAnsi="Times New Roman" w:cs="Times New Roman"/>
          <w:sz w:val="24"/>
          <w:szCs w:val="24"/>
        </w:rPr>
        <w:t>«</w:t>
      </w:r>
      <w:r w:rsidR="00F712B6" w:rsidRPr="0090309E">
        <w:rPr>
          <w:rFonts w:ascii="Times New Roman" w:hAnsi="Times New Roman" w:cs="Times New Roman"/>
          <w:b/>
          <w:sz w:val="24"/>
          <w:szCs w:val="24"/>
        </w:rPr>
        <w:t>Жили – были буквы -7 ч</w:t>
      </w:r>
    </w:p>
    <w:p w:rsidR="00F712B6" w:rsidRPr="0090309E" w:rsidRDefault="004325B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В. Данько «Загадочные буквы». </w:t>
      </w:r>
      <w:r w:rsidR="00B26D5C" w:rsidRPr="0090309E">
        <w:rPr>
          <w:rFonts w:ascii="Times New Roman" w:hAnsi="Times New Roman" w:cs="Times New Roman"/>
          <w:sz w:val="24"/>
          <w:szCs w:val="24"/>
        </w:rPr>
        <w:t>И. Токмак</w:t>
      </w:r>
      <w:r>
        <w:rPr>
          <w:rFonts w:ascii="Times New Roman" w:hAnsi="Times New Roman" w:cs="Times New Roman"/>
          <w:sz w:val="24"/>
          <w:szCs w:val="24"/>
        </w:rPr>
        <w:t>ова « Аля, Кляксич и буква « А». С. Черный «Живая азбука».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Ф. Кривин «Почему «А» поется</w:t>
      </w:r>
      <w:r>
        <w:rPr>
          <w:rFonts w:ascii="Times New Roman" w:hAnsi="Times New Roman" w:cs="Times New Roman"/>
          <w:sz w:val="24"/>
          <w:szCs w:val="24"/>
        </w:rPr>
        <w:t>,  а «Б» нет». Г. Сапгир «Про медведя».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М.</w:t>
      </w:r>
      <w:r>
        <w:rPr>
          <w:rFonts w:ascii="Times New Roman" w:hAnsi="Times New Roman" w:cs="Times New Roman"/>
          <w:sz w:val="24"/>
          <w:szCs w:val="24"/>
        </w:rPr>
        <w:t xml:space="preserve"> Бородицкая «Разговор с пчелой».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И. Гамазкова «Кто как кричит?» 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D5C" w:rsidRPr="0090309E">
        <w:rPr>
          <w:rFonts w:ascii="Times New Roman" w:hAnsi="Times New Roman" w:cs="Times New Roman"/>
          <w:sz w:val="24"/>
          <w:szCs w:val="24"/>
        </w:rPr>
        <w:t>Гамазкова «Живая а</w:t>
      </w:r>
      <w:r>
        <w:rPr>
          <w:rFonts w:ascii="Times New Roman" w:hAnsi="Times New Roman" w:cs="Times New Roman"/>
          <w:sz w:val="24"/>
          <w:szCs w:val="24"/>
        </w:rPr>
        <w:t>збука».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С. Маршак</w:t>
      </w:r>
      <w:r>
        <w:rPr>
          <w:rFonts w:ascii="Times New Roman" w:hAnsi="Times New Roman" w:cs="Times New Roman"/>
          <w:sz w:val="24"/>
          <w:szCs w:val="24"/>
        </w:rPr>
        <w:t xml:space="preserve"> «Автобус номер двадцать шесть».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«Из старинных книг»</w:t>
      </w:r>
    </w:p>
    <w:p w:rsidR="00E452B9" w:rsidRDefault="00E452B9" w:rsidP="0090309E">
      <w:pPr>
        <w:spacing w:after="0" w:line="240" w:lineRule="auto"/>
        <w:jc w:val="both"/>
        <w:rPr>
          <w:rStyle w:val="31pt"/>
          <w:rFonts w:ascii="Times New Roman" w:hAnsi="Times New Roman" w:cs="Times New Roman"/>
          <w:bCs w:val="0"/>
          <w:sz w:val="24"/>
          <w:szCs w:val="24"/>
        </w:rPr>
      </w:pPr>
    </w:p>
    <w:p w:rsidR="00723FCF" w:rsidRPr="0090309E" w:rsidRDefault="00AD1CA1" w:rsidP="009030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309E">
        <w:rPr>
          <w:rStyle w:val="31pt"/>
          <w:rFonts w:ascii="Times New Roman" w:hAnsi="Times New Roman" w:cs="Times New Roman"/>
          <w:bCs w:val="0"/>
          <w:sz w:val="24"/>
          <w:szCs w:val="24"/>
        </w:rPr>
        <w:t xml:space="preserve">Раздел </w:t>
      </w:r>
      <w:r w:rsidR="004325B0">
        <w:rPr>
          <w:rStyle w:val="31pt"/>
          <w:rFonts w:ascii="Times New Roman" w:hAnsi="Times New Roman" w:cs="Times New Roman"/>
          <w:bCs w:val="0"/>
          <w:sz w:val="24"/>
          <w:szCs w:val="24"/>
        </w:rPr>
        <w:t>2</w:t>
      </w:r>
      <w:r w:rsidRPr="0090309E">
        <w:rPr>
          <w:rStyle w:val="31pt"/>
          <w:rFonts w:ascii="Times New Roman" w:hAnsi="Times New Roman" w:cs="Times New Roman"/>
          <w:bCs w:val="0"/>
          <w:sz w:val="24"/>
          <w:szCs w:val="24"/>
        </w:rPr>
        <w:t>«</w:t>
      </w:r>
      <w:r w:rsidR="00B26D5C" w:rsidRPr="0090309E">
        <w:rPr>
          <w:rFonts w:ascii="Times New Roman" w:hAnsi="Times New Roman" w:cs="Times New Roman"/>
          <w:b/>
          <w:bCs/>
          <w:sz w:val="24"/>
          <w:szCs w:val="24"/>
        </w:rPr>
        <w:t>Сказки, загадки, небылицы»  -7 ч</w:t>
      </w:r>
    </w:p>
    <w:p w:rsidR="00B26D5C" w:rsidRPr="0090309E" w:rsidRDefault="004325B0" w:rsidP="0090309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Е. Чарушин «</w:t>
      </w:r>
      <w:r w:rsidR="00B26D5C" w:rsidRPr="0090309E">
        <w:rPr>
          <w:rFonts w:ascii="Times New Roman" w:hAnsi="Times New Roman" w:cs="Times New Roman"/>
          <w:sz w:val="24"/>
          <w:szCs w:val="24"/>
        </w:rPr>
        <w:t>Тере</w:t>
      </w:r>
      <w:r>
        <w:rPr>
          <w:rFonts w:ascii="Times New Roman" w:hAnsi="Times New Roman" w:cs="Times New Roman"/>
          <w:sz w:val="24"/>
          <w:szCs w:val="24"/>
        </w:rPr>
        <w:t>мок», Русская народная сказка «</w:t>
      </w:r>
      <w:r w:rsidRPr="0090309E">
        <w:rPr>
          <w:rFonts w:ascii="Times New Roman" w:hAnsi="Times New Roman" w:cs="Times New Roman"/>
          <w:sz w:val="24"/>
          <w:szCs w:val="24"/>
        </w:rPr>
        <w:t>Рукавичка</w:t>
      </w:r>
      <w:r>
        <w:rPr>
          <w:rFonts w:ascii="Times New Roman" w:hAnsi="Times New Roman" w:cs="Times New Roman"/>
          <w:sz w:val="24"/>
          <w:szCs w:val="24"/>
        </w:rPr>
        <w:t>». 3araдки. Песенки.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Русские народные потешки.</w:t>
      </w:r>
      <w:r>
        <w:rPr>
          <w:rFonts w:ascii="Times New Roman" w:hAnsi="Times New Roman" w:cs="Times New Roman"/>
          <w:sz w:val="24"/>
          <w:szCs w:val="24"/>
        </w:rPr>
        <w:t xml:space="preserve"> Стишки и песенки из книги «Риф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мы </w:t>
      </w:r>
      <w:r>
        <w:rPr>
          <w:rFonts w:ascii="Times New Roman" w:hAnsi="Times New Roman" w:cs="Times New Roman"/>
          <w:sz w:val="24"/>
          <w:szCs w:val="24"/>
        </w:rPr>
        <w:t xml:space="preserve">Матушки Гусыни». Александр Сергеевич Пушкин. </w:t>
      </w:r>
      <w:r w:rsidR="00B26D5C" w:rsidRPr="0090309E">
        <w:rPr>
          <w:rFonts w:ascii="Times New Roman" w:hAnsi="Times New Roman" w:cs="Times New Roman"/>
          <w:sz w:val="24"/>
          <w:szCs w:val="24"/>
        </w:rPr>
        <w:t>Русская н</w:t>
      </w:r>
      <w:r>
        <w:rPr>
          <w:rFonts w:ascii="Times New Roman" w:hAnsi="Times New Roman" w:cs="Times New Roman"/>
          <w:sz w:val="24"/>
          <w:szCs w:val="24"/>
        </w:rPr>
        <w:t>ародная сказка «Петух и собака».</w:t>
      </w:r>
      <w:r w:rsidR="00B26D5C" w:rsidRPr="0090309E">
        <w:rPr>
          <w:rFonts w:ascii="Times New Roman" w:hAnsi="Times New Roman" w:cs="Times New Roman"/>
          <w:sz w:val="24"/>
          <w:szCs w:val="24"/>
        </w:rPr>
        <w:t xml:space="preserve"> «Из старинных книг».</w:t>
      </w:r>
    </w:p>
    <w:p w:rsidR="00723FCF" w:rsidRPr="0090309E" w:rsidRDefault="00723FCF" w:rsidP="009030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D1CA1" w:rsidRPr="0090309E" w:rsidRDefault="00AD1CA1" w:rsidP="0090309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Style w:val="15"/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="00B26D5C" w:rsidRPr="0090309E">
        <w:rPr>
          <w:rStyle w:val="15"/>
          <w:rFonts w:ascii="Times New Roman" w:hAnsi="Times New Roman" w:cs="Times New Roman"/>
          <w:sz w:val="24"/>
          <w:szCs w:val="24"/>
        </w:rPr>
        <w:t xml:space="preserve">3 </w:t>
      </w:r>
      <w:r w:rsidR="00B26D5C" w:rsidRPr="0090309E">
        <w:rPr>
          <w:rFonts w:ascii="Times New Roman" w:hAnsi="Times New Roman" w:cs="Times New Roman"/>
          <w:b/>
          <w:sz w:val="24"/>
          <w:szCs w:val="24"/>
        </w:rPr>
        <w:t>«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>Апрель, апрель,</w:t>
      </w:r>
      <w:r w:rsidR="00B26D5C" w:rsidRPr="0090309E">
        <w:rPr>
          <w:rFonts w:ascii="Times New Roman" w:hAnsi="Times New Roman" w:cs="Times New Roman"/>
          <w:b/>
          <w:sz w:val="24"/>
          <w:szCs w:val="24"/>
        </w:rPr>
        <w:t xml:space="preserve"> звенит капель ...» -5 ч</w:t>
      </w:r>
    </w:p>
    <w:p w:rsidR="00432DE5" w:rsidRPr="0090309E" w:rsidRDefault="00B26D5C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А. Ма</w:t>
      </w:r>
      <w:r w:rsidR="004325B0">
        <w:rPr>
          <w:rFonts w:ascii="Times New Roman" w:hAnsi="Times New Roman" w:cs="Times New Roman"/>
          <w:sz w:val="24"/>
          <w:szCs w:val="24"/>
        </w:rPr>
        <w:t>йков (Ласточка примчалась ... »</w:t>
      </w:r>
      <w:r w:rsidRPr="0090309E">
        <w:rPr>
          <w:rFonts w:ascii="Times New Roman" w:hAnsi="Times New Roman" w:cs="Times New Roman"/>
          <w:sz w:val="24"/>
          <w:szCs w:val="24"/>
        </w:rPr>
        <w:t xml:space="preserve"> «Весна».</w:t>
      </w:r>
      <w:r w:rsidR="004325B0">
        <w:rPr>
          <w:rFonts w:ascii="Times New Roman" w:hAnsi="Times New Roman" w:cs="Times New Roman"/>
          <w:sz w:val="24"/>
          <w:szCs w:val="24"/>
        </w:rPr>
        <w:t xml:space="preserve"> А. Плещеев «Сельская песенка». Т. Белозеров «Подснежники». С. Маршак «Апрель».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Стихи-загадки писателей И. Токмаковой, Л. Ульяницкой,  Л. Яхнина, Е. Трутневой</w:t>
      </w:r>
      <w:r w:rsidR="004325B0">
        <w:rPr>
          <w:rFonts w:ascii="Times New Roman" w:hAnsi="Times New Roman" w:cs="Times New Roman"/>
          <w:sz w:val="24"/>
          <w:szCs w:val="24"/>
        </w:rPr>
        <w:t>.</w:t>
      </w:r>
      <w:r w:rsidR="00432DE5" w:rsidRPr="0090309E">
        <w:rPr>
          <w:rFonts w:ascii="Times New Roman" w:hAnsi="Times New Roman" w:cs="Times New Roman"/>
          <w:sz w:val="24"/>
          <w:szCs w:val="24"/>
        </w:rPr>
        <w:t xml:space="preserve"> Стих</w:t>
      </w:r>
      <w:r w:rsidR="004325B0">
        <w:rPr>
          <w:rFonts w:ascii="Times New Roman" w:hAnsi="Times New Roman" w:cs="Times New Roman"/>
          <w:sz w:val="24"/>
          <w:szCs w:val="24"/>
        </w:rPr>
        <w:t>отворения В. Берестова, Р. Сефа.</w:t>
      </w:r>
      <w:r w:rsidR="00432DE5" w:rsidRPr="0090309E">
        <w:rPr>
          <w:rFonts w:ascii="Times New Roman" w:hAnsi="Times New Roman" w:cs="Times New Roman"/>
          <w:sz w:val="24"/>
          <w:szCs w:val="24"/>
        </w:rPr>
        <w:t xml:space="preserve"> «Произведения из старинных книг»</w:t>
      </w:r>
    </w:p>
    <w:p w:rsidR="00E452B9" w:rsidRDefault="00E452B9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D50" w:rsidRDefault="009C5D5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3FCF" w:rsidRPr="0090309E" w:rsidRDefault="00C4309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Раздел</w:t>
      </w:r>
      <w:r w:rsidRPr="0090309E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="00B26D5C" w:rsidRPr="0090309E">
        <w:rPr>
          <w:rStyle w:val="14"/>
          <w:rFonts w:ascii="Times New Roman" w:hAnsi="Times New Roman" w:cs="Times New Roman"/>
          <w:sz w:val="24"/>
          <w:szCs w:val="24"/>
        </w:rPr>
        <w:t>4</w:t>
      </w:r>
      <w:r w:rsidR="00AD1CA1" w:rsidRPr="0090309E">
        <w:rPr>
          <w:rStyle w:val="14"/>
          <w:rFonts w:ascii="Times New Roman" w:hAnsi="Times New Roman" w:cs="Times New Roman"/>
          <w:sz w:val="24"/>
          <w:szCs w:val="24"/>
        </w:rPr>
        <w:t xml:space="preserve"> </w:t>
      </w:r>
      <w:r w:rsidR="00432DE5" w:rsidRPr="0090309E">
        <w:rPr>
          <w:rFonts w:ascii="Times New Roman" w:hAnsi="Times New Roman" w:cs="Times New Roman"/>
          <w:b/>
          <w:sz w:val="24"/>
          <w:szCs w:val="24"/>
        </w:rPr>
        <w:t>«И в шутку и всерьез» -7 ч</w:t>
      </w:r>
    </w:p>
    <w:p w:rsidR="004325B0" w:rsidRDefault="00432DE5" w:rsidP="00903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И.То</w:t>
      </w:r>
      <w:r w:rsidR="004325B0">
        <w:rPr>
          <w:rFonts w:ascii="Times New Roman" w:hAnsi="Times New Roman" w:cs="Times New Roman"/>
          <w:sz w:val="24"/>
          <w:szCs w:val="24"/>
        </w:rPr>
        <w:t>кмакова «Мы играли в хохотушки». Я.Тайц «Волк».  Г. Кружков «РРРЫ!».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Н.Артюхова «Саша-дразнилка</w:t>
      </w:r>
      <w:r w:rsidR="004325B0">
        <w:rPr>
          <w:rFonts w:ascii="Times New Roman" w:hAnsi="Times New Roman" w:cs="Times New Roman"/>
          <w:sz w:val="24"/>
          <w:szCs w:val="24"/>
        </w:rPr>
        <w:t>». К.Чуковский «Федотка. О.Дриз  Привет». О.Григорьев «Стук». И.Токмакова «Разговор Лютика и Жучка».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И.</w:t>
      </w:r>
      <w:r w:rsidR="004325B0">
        <w:rPr>
          <w:rFonts w:ascii="Times New Roman" w:hAnsi="Times New Roman" w:cs="Times New Roman"/>
          <w:sz w:val="24"/>
          <w:szCs w:val="24"/>
        </w:rPr>
        <w:t xml:space="preserve"> Пивоварава «Ку</w:t>
      </w:r>
      <w:r w:rsidR="004325B0">
        <w:rPr>
          <w:rFonts w:ascii="Times New Roman" w:hAnsi="Times New Roman" w:cs="Times New Roman"/>
          <w:sz w:val="24"/>
          <w:szCs w:val="24"/>
        </w:rPr>
        <w:softHyphen/>
        <w:t>линаки-пулинаки».</w:t>
      </w:r>
      <w:r w:rsidRPr="0090309E">
        <w:rPr>
          <w:rFonts w:ascii="Times New Roman" w:hAnsi="Times New Roman" w:cs="Times New Roman"/>
          <w:sz w:val="24"/>
          <w:szCs w:val="24"/>
        </w:rPr>
        <w:t xml:space="preserve"> К. Чуковс</w:t>
      </w:r>
      <w:r w:rsidR="004325B0">
        <w:rPr>
          <w:rFonts w:ascii="Times New Roman" w:hAnsi="Times New Roman" w:cs="Times New Roman"/>
          <w:sz w:val="24"/>
          <w:szCs w:val="24"/>
        </w:rPr>
        <w:t>кий «Телефон».</w:t>
      </w:r>
    </w:p>
    <w:p w:rsidR="00432DE5" w:rsidRPr="0090309E" w:rsidRDefault="004325B0" w:rsidP="0090309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М. Пляцковский «Помощник».</w:t>
      </w:r>
      <w:r w:rsidR="00432DE5" w:rsidRPr="0090309E">
        <w:rPr>
          <w:rFonts w:ascii="Times New Roman" w:hAnsi="Times New Roman" w:cs="Times New Roman"/>
          <w:sz w:val="24"/>
          <w:szCs w:val="24"/>
        </w:rPr>
        <w:t xml:space="preserve"> «Из старинных книг»</w:t>
      </w:r>
      <w:r w:rsidR="00696BF5" w:rsidRPr="0090309E">
        <w:rPr>
          <w:rFonts w:ascii="Times New Roman" w:hAnsi="Times New Roman" w:cs="Times New Roman"/>
          <w:sz w:val="24"/>
          <w:szCs w:val="24"/>
        </w:rPr>
        <w:t>.</w:t>
      </w:r>
    </w:p>
    <w:p w:rsidR="00696BF5" w:rsidRPr="0090309E" w:rsidRDefault="00696BF5" w:rsidP="0090309E">
      <w:pPr>
        <w:pStyle w:val="af"/>
        <w:spacing w:before="100" w:beforeAutospacing="1"/>
        <w:rPr>
          <w:b/>
        </w:rPr>
      </w:pPr>
      <w:r w:rsidRPr="0090309E">
        <w:rPr>
          <w:b/>
        </w:rPr>
        <w:t>Раздел 5</w:t>
      </w:r>
      <w:r w:rsidR="00C43090" w:rsidRPr="0090309E">
        <w:rPr>
          <w:b/>
        </w:rPr>
        <w:t xml:space="preserve"> </w:t>
      </w:r>
      <w:r w:rsidRPr="0090309E">
        <w:rPr>
          <w:b/>
        </w:rPr>
        <w:t xml:space="preserve"> «Я и мои друзья» -7 ч</w:t>
      </w:r>
    </w:p>
    <w:p w:rsidR="00696BF5" w:rsidRPr="0090309E" w:rsidRDefault="00564750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Ю. Ермолаев «Лучший друг». Е. Благинина «Подарок». </w:t>
      </w:r>
      <w:r w:rsidR="00696BF5" w:rsidRPr="0090309E">
        <w:rPr>
          <w:rFonts w:ascii="Times New Roman" w:hAnsi="Times New Roman" w:cs="Times New Roman"/>
          <w:sz w:val="24"/>
          <w:szCs w:val="24"/>
        </w:rPr>
        <w:t xml:space="preserve">В. Орлов «Кто первый?» С. Михалков </w:t>
      </w:r>
      <w:r>
        <w:rPr>
          <w:rFonts w:ascii="Times New Roman" w:hAnsi="Times New Roman" w:cs="Times New Roman"/>
          <w:sz w:val="24"/>
          <w:szCs w:val="24"/>
        </w:rPr>
        <w:t>«Бараны».</w:t>
      </w:r>
      <w:r w:rsidR="00696BF5" w:rsidRPr="009030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Р. Сеф «Совет».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В. Берестов «В магазине игрушек»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z w:val="24"/>
          <w:szCs w:val="24"/>
        </w:rPr>
        <w:t>. Орлов «Если дружбой дорожить».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И. Пивоварова «Вежливый ослик»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Я. Аким «Моя родня». С.Маршак «Хороший день».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По М. Пляцковскому «Сердитый дог Буль». </w:t>
      </w:r>
      <w:r>
        <w:rPr>
          <w:rFonts w:ascii="Times New Roman" w:hAnsi="Times New Roman" w:cs="Times New Roman"/>
          <w:color w:val="000000"/>
          <w:sz w:val="24"/>
          <w:szCs w:val="24"/>
        </w:rPr>
        <w:t>Ю. Энтин «Про дружбу».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«Из старинных книг»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Д.Тихомиров «Мальчики и лягушки», «Находка».</w:t>
      </w:r>
    </w:p>
    <w:p w:rsidR="00E452B9" w:rsidRDefault="00E452B9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96BF5" w:rsidRPr="0090309E" w:rsidRDefault="00696BF5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Раздел 6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309E">
        <w:rPr>
          <w:rFonts w:ascii="Times New Roman" w:hAnsi="Times New Roman" w:cs="Times New Roman"/>
          <w:b/>
          <w:sz w:val="24"/>
          <w:szCs w:val="24"/>
        </w:rPr>
        <w:t>«О братьях наших меньших»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 xml:space="preserve"> -6</w:t>
      </w:r>
      <w:r w:rsidR="00564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3090" w:rsidRPr="0090309E">
        <w:rPr>
          <w:rFonts w:ascii="Times New Roman" w:hAnsi="Times New Roman" w:cs="Times New Roman"/>
          <w:b/>
          <w:sz w:val="24"/>
          <w:szCs w:val="24"/>
        </w:rPr>
        <w:t>ч</w:t>
      </w:r>
    </w:p>
    <w:p w:rsidR="00696BF5" w:rsidRPr="0090309E" w:rsidRDefault="00564750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С. Михалков «Трезор». Р. Сеф. «Кто любит собак?». В. Осеева «Плохо». И. Токмакова «Купите собаку».</w:t>
      </w:r>
      <w:r w:rsidR="00696BF5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М. Пляцковский «</w:t>
      </w:r>
      <w:r>
        <w:rPr>
          <w:rFonts w:ascii="Times New Roman" w:hAnsi="Times New Roman" w:cs="Times New Roman"/>
          <w:color w:val="000000"/>
          <w:sz w:val="24"/>
          <w:szCs w:val="24"/>
        </w:rPr>
        <w:t>Цап Царапыч».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Г. Сапгир «Кошка».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В. Берестов «Лягуша</w:t>
      </w:r>
      <w:r>
        <w:rPr>
          <w:rFonts w:ascii="Times New Roman" w:hAnsi="Times New Roman" w:cs="Times New Roman"/>
          <w:color w:val="000000"/>
          <w:sz w:val="24"/>
          <w:szCs w:val="24"/>
        </w:rPr>
        <w:t>та».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В. Лунин «Никого не оби</w:t>
      </w:r>
      <w:r>
        <w:rPr>
          <w:rFonts w:ascii="Times New Roman" w:hAnsi="Times New Roman" w:cs="Times New Roman"/>
          <w:color w:val="000000"/>
          <w:sz w:val="24"/>
          <w:szCs w:val="24"/>
        </w:rPr>
        <w:t>жай». С.Михалков «Важный совет». Д.Хармс «Храбрый ёж». Н.Сладков «Лисица и Ёж».</w:t>
      </w:r>
      <w:r w:rsidR="00C43090" w:rsidRPr="0090309E">
        <w:rPr>
          <w:rFonts w:ascii="Times New Roman" w:hAnsi="Times New Roman" w:cs="Times New Roman"/>
          <w:color w:val="000000"/>
          <w:sz w:val="24"/>
          <w:szCs w:val="24"/>
        </w:rPr>
        <w:t xml:space="preserve"> С. Аксаков «Гнездо».</w:t>
      </w:r>
    </w:p>
    <w:p w:rsidR="00696BF5" w:rsidRPr="0090309E" w:rsidRDefault="00696BF5" w:rsidP="009030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2373" w:rsidRPr="0090309E" w:rsidRDefault="00B6354C" w:rsidP="0090309E">
      <w:pPr>
        <w:pStyle w:val="a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Основными видами деятельности на уроках литературного чтения являются</w:t>
      </w:r>
      <w:r w:rsidR="007A2373" w:rsidRPr="0090309E">
        <w:rPr>
          <w:rFonts w:ascii="Times New Roman" w:hAnsi="Times New Roman" w:cs="Times New Roman"/>
          <w:b/>
          <w:sz w:val="24"/>
          <w:szCs w:val="24"/>
        </w:rPr>
        <w:t>: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564750">
        <w:rPr>
          <w:rFonts w:ascii="Times New Roman" w:hAnsi="Times New Roman" w:cs="Times New Roman"/>
          <w:sz w:val="24"/>
          <w:szCs w:val="24"/>
        </w:rPr>
        <w:t xml:space="preserve"> </w:t>
      </w:r>
      <w:r w:rsidR="00807A0D" w:rsidRPr="0090309E">
        <w:rPr>
          <w:rFonts w:ascii="Times New Roman" w:hAnsi="Times New Roman" w:cs="Times New Roman"/>
          <w:iCs/>
          <w:sz w:val="24"/>
          <w:szCs w:val="24"/>
        </w:rPr>
        <w:t>р</w:t>
      </w:r>
      <w:r w:rsidRPr="0090309E">
        <w:rPr>
          <w:rFonts w:ascii="Times New Roman" w:hAnsi="Times New Roman" w:cs="Times New Roman"/>
          <w:iCs/>
          <w:sz w:val="24"/>
          <w:szCs w:val="24"/>
        </w:rPr>
        <w:t>абота с учебником;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807A0D" w:rsidRPr="0090309E">
        <w:rPr>
          <w:rFonts w:ascii="Times New Roman" w:hAnsi="Times New Roman" w:cs="Times New Roman"/>
          <w:sz w:val="24"/>
          <w:szCs w:val="24"/>
        </w:rPr>
        <w:t xml:space="preserve"> ч</w:t>
      </w:r>
      <w:r w:rsidR="00B6354C" w:rsidRPr="0090309E">
        <w:rPr>
          <w:rFonts w:ascii="Times New Roman" w:hAnsi="Times New Roman" w:cs="Times New Roman"/>
          <w:sz w:val="24"/>
          <w:szCs w:val="24"/>
        </w:rPr>
        <w:t>тение произведения доступного объёма, постепенно переходя от слогового к плавному, осмысленному правильному чтению целыми словами вслух;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 xml:space="preserve">восприятие на слух художественный текст (рассказ, стихотворение) в исполнении учителя, учащихся; 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ответы  на вопросы учителя по содержанию прочитанного;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пересказ текста;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составление устного рассказа  по картинке;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373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заучивание наизусть небольшие стихотворения;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977" w:rsidRPr="0090309E" w:rsidRDefault="007A2373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sz w:val="24"/>
          <w:szCs w:val="24"/>
        </w:rPr>
        <w:t>-</w:t>
      </w:r>
      <w:r w:rsidR="00B6354C" w:rsidRPr="0090309E">
        <w:rPr>
          <w:rFonts w:ascii="Times New Roman" w:hAnsi="Times New Roman" w:cs="Times New Roman"/>
          <w:sz w:val="24"/>
          <w:szCs w:val="24"/>
        </w:rPr>
        <w:t>соотношение  автора, название и героев прочитанных произведений;</w:t>
      </w:r>
      <w:r w:rsidR="00F01B01" w:rsidRPr="0090309E">
        <w:rPr>
          <w:rFonts w:ascii="Times New Roman" w:hAnsi="Times New Roman" w:cs="Times New Roman"/>
          <w:sz w:val="24"/>
          <w:szCs w:val="24"/>
        </w:rPr>
        <w:t xml:space="preserve"> различие </w:t>
      </w:r>
      <w:r w:rsidR="00B6354C" w:rsidRPr="0090309E">
        <w:rPr>
          <w:rFonts w:ascii="Times New Roman" w:hAnsi="Times New Roman" w:cs="Times New Roman"/>
          <w:sz w:val="24"/>
          <w:szCs w:val="24"/>
        </w:rPr>
        <w:t>рассказ</w:t>
      </w:r>
      <w:r w:rsidR="00F01B01" w:rsidRPr="0090309E">
        <w:rPr>
          <w:rFonts w:ascii="Times New Roman" w:hAnsi="Times New Roman" w:cs="Times New Roman"/>
          <w:sz w:val="24"/>
          <w:szCs w:val="24"/>
        </w:rPr>
        <w:t>а</w:t>
      </w:r>
      <w:r w:rsidR="00B6354C" w:rsidRPr="0090309E">
        <w:rPr>
          <w:rFonts w:ascii="Times New Roman" w:hAnsi="Times New Roman" w:cs="Times New Roman"/>
          <w:sz w:val="24"/>
          <w:szCs w:val="24"/>
        </w:rPr>
        <w:t xml:space="preserve"> и стихотворени</w:t>
      </w:r>
      <w:r w:rsidR="00F01B01" w:rsidRPr="0090309E">
        <w:rPr>
          <w:rFonts w:ascii="Times New Roman" w:hAnsi="Times New Roman" w:cs="Times New Roman"/>
          <w:sz w:val="24"/>
          <w:szCs w:val="24"/>
        </w:rPr>
        <w:t>я</w:t>
      </w:r>
    </w:p>
    <w:p w:rsidR="00590EDF" w:rsidRPr="0090309E" w:rsidRDefault="00590EDF" w:rsidP="0090309E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091447" w:rsidRPr="0090309E" w:rsidRDefault="00590EDF" w:rsidP="00BB4D4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309E">
        <w:rPr>
          <w:rFonts w:ascii="Times New Roman" w:hAnsi="Times New Roman" w:cs="Times New Roman"/>
          <w:b/>
          <w:sz w:val="24"/>
          <w:szCs w:val="24"/>
        </w:rPr>
        <w:t>Основными формами работы</w:t>
      </w:r>
      <w:r w:rsidRPr="0090309E">
        <w:rPr>
          <w:rFonts w:ascii="Times New Roman" w:hAnsi="Times New Roman" w:cs="Times New Roman"/>
          <w:sz w:val="24"/>
          <w:szCs w:val="24"/>
        </w:rPr>
        <w:t xml:space="preserve"> на уроках обучения грамоте являются групповые, коллективные, индивидуальные, парные</w:t>
      </w:r>
      <w:r w:rsidR="00E452B9">
        <w:rPr>
          <w:rFonts w:ascii="Times New Roman" w:hAnsi="Times New Roman" w:cs="Times New Roman"/>
          <w:sz w:val="24"/>
          <w:szCs w:val="24"/>
        </w:rPr>
        <w:t xml:space="preserve"> работы</w:t>
      </w:r>
      <w:r w:rsidRPr="0090309E">
        <w:rPr>
          <w:rFonts w:ascii="Times New Roman" w:hAnsi="Times New Roman" w:cs="Times New Roman"/>
          <w:sz w:val="24"/>
          <w:szCs w:val="24"/>
        </w:rPr>
        <w:t>.</w:t>
      </w:r>
    </w:p>
    <w:sectPr w:rsidR="00091447" w:rsidRPr="0090309E" w:rsidSect="006967D5">
      <w:footerReference w:type="default" r:id="rId9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8E2" w:rsidRDefault="00E448E2" w:rsidP="00AD1CA1">
      <w:pPr>
        <w:spacing w:after="0" w:line="240" w:lineRule="auto"/>
      </w:pPr>
      <w:r>
        <w:separator/>
      </w:r>
    </w:p>
  </w:endnote>
  <w:endnote w:type="continuationSeparator" w:id="0">
    <w:p w:rsidR="00E448E2" w:rsidRDefault="00E448E2" w:rsidP="00AD1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75215"/>
      <w:docPartObj>
        <w:docPartGallery w:val="Page Numbers (Bottom of Page)"/>
        <w:docPartUnique/>
      </w:docPartObj>
    </w:sdtPr>
    <w:sdtContent>
      <w:p w:rsidR="001E0558" w:rsidRDefault="00EE3F3D">
        <w:pPr>
          <w:pStyle w:val="af3"/>
          <w:jc w:val="center"/>
        </w:pPr>
        <w:r>
          <w:fldChar w:fldCharType="begin"/>
        </w:r>
        <w:r w:rsidR="001E0558">
          <w:instrText xml:space="preserve"> PAGE   \* MERGEFORMAT </w:instrText>
        </w:r>
        <w:r>
          <w:fldChar w:fldCharType="separate"/>
        </w:r>
        <w:r w:rsidR="00BB4D4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E0558" w:rsidRDefault="001E0558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8E2" w:rsidRDefault="00E448E2" w:rsidP="00AD1CA1">
      <w:pPr>
        <w:spacing w:after="0" w:line="240" w:lineRule="auto"/>
      </w:pPr>
      <w:r>
        <w:separator/>
      </w:r>
    </w:p>
  </w:footnote>
  <w:footnote w:type="continuationSeparator" w:id="0">
    <w:p w:rsidR="00E448E2" w:rsidRDefault="00E448E2" w:rsidP="00AD1C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9"/>
    <w:multiLevelType w:val="multilevel"/>
    <w:tmpl w:val="0000000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</w:abstractNum>
  <w:abstractNum w:abstractNumId="2">
    <w:nsid w:val="0000000B"/>
    <w:multiLevelType w:val="multilevel"/>
    <w:tmpl w:val="0000000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3">
    <w:nsid w:val="0000000D"/>
    <w:multiLevelType w:val="multilevel"/>
    <w:tmpl w:val="0000000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4">
    <w:nsid w:val="0000000F"/>
    <w:multiLevelType w:val="multilevel"/>
    <w:tmpl w:val="0000000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5">
    <w:nsid w:val="2AE83038"/>
    <w:multiLevelType w:val="hybridMultilevel"/>
    <w:tmpl w:val="7F3C99B8"/>
    <w:lvl w:ilvl="0" w:tplc="93F6DA68">
      <w:start w:val="4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B41B6D"/>
    <w:multiLevelType w:val="multilevel"/>
    <w:tmpl w:val="BC662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D8048C"/>
    <w:multiLevelType w:val="hybridMultilevel"/>
    <w:tmpl w:val="2736B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1CA1"/>
    <w:rsid w:val="00000556"/>
    <w:rsid w:val="00006490"/>
    <w:rsid w:val="00012DB4"/>
    <w:rsid w:val="00014313"/>
    <w:rsid w:val="00014893"/>
    <w:rsid w:val="00023502"/>
    <w:rsid w:val="00024E51"/>
    <w:rsid w:val="00035308"/>
    <w:rsid w:val="00041362"/>
    <w:rsid w:val="00043153"/>
    <w:rsid w:val="00050456"/>
    <w:rsid w:val="00055FE8"/>
    <w:rsid w:val="00056A96"/>
    <w:rsid w:val="00067B9D"/>
    <w:rsid w:val="0007176E"/>
    <w:rsid w:val="0007321C"/>
    <w:rsid w:val="00082969"/>
    <w:rsid w:val="00091447"/>
    <w:rsid w:val="000B5D52"/>
    <w:rsid w:val="000C27BC"/>
    <w:rsid w:val="000D2374"/>
    <w:rsid w:val="000D5833"/>
    <w:rsid w:val="000E2C09"/>
    <w:rsid w:val="000E53BF"/>
    <w:rsid w:val="000E6E5B"/>
    <w:rsid w:val="000F07F4"/>
    <w:rsid w:val="000F4335"/>
    <w:rsid w:val="000F4DA1"/>
    <w:rsid w:val="000F6A84"/>
    <w:rsid w:val="001113BF"/>
    <w:rsid w:val="00112593"/>
    <w:rsid w:val="001174F7"/>
    <w:rsid w:val="00121EBA"/>
    <w:rsid w:val="00130B0B"/>
    <w:rsid w:val="00131A37"/>
    <w:rsid w:val="00133708"/>
    <w:rsid w:val="001340E5"/>
    <w:rsid w:val="00136962"/>
    <w:rsid w:val="001370C1"/>
    <w:rsid w:val="001407AD"/>
    <w:rsid w:val="00142043"/>
    <w:rsid w:val="001509EA"/>
    <w:rsid w:val="001526D8"/>
    <w:rsid w:val="00153BB9"/>
    <w:rsid w:val="00162DA0"/>
    <w:rsid w:val="0017044B"/>
    <w:rsid w:val="00185BAC"/>
    <w:rsid w:val="001944D1"/>
    <w:rsid w:val="001947A3"/>
    <w:rsid w:val="001A13C6"/>
    <w:rsid w:val="001B1B3B"/>
    <w:rsid w:val="001B1FAE"/>
    <w:rsid w:val="001B43C5"/>
    <w:rsid w:val="001C3E6E"/>
    <w:rsid w:val="001D06BD"/>
    <w:rsid w:val="001D29CB"/>
    <w:rsid w:val="001D2D3B"/>
    <w:rsid w:val="001D3627"/>
    <w:rsid w:val="001D75FF"/>
    <w:rsid w:val="001E0558"/>
    <w:rsid w:val="001E4926"/>
    <w:rsid w:val="001F1BCF"/>
    <w:rsid w:val="001F46B2"/>
    <w:rsid w:val="00207962"/>
    <w:rsid w:val="00221E3C"/>
    <w:rsid w:val="00222FFA"/>
    <w:rsid w:val="002378BA"/>
    <w:rsid w:val="0024304E"/>
    <w:rsid w:val="00243EC9"/>
    <w:rsid w:val="0024767D"/>
    <w:rsid w:val="00255359"/>
    <w:rsid w:val="002553C1"/>
    <w:rsid w:val="00257757"/>
    <w:rsid w:val="00261822"/>
    <w:rsid w:val="002645BC"/>
    <w:rsid w:val="00265346"/>
    <w:rsid w:val="002657A5"/>
    <w:rsid w:val="00270687"/>
    <w:rsid w:val="00272A45"/>
    <w:rsid w:val="00276915"/>
    <w:rsid w:val="00284F63"/>
    <w:rsid w:val="00292197"/>
    <w:rsid w:val="00294206"/>
    <w:rsid w:val="00294B44"/>
    <w:rsid w:val="002A0BBB"/>
    <w:rsid w:val="002B011F"/>
    <w:rsid w:val="002B1C3A"/>
    <w:rsid w:val="002B6121"/>
    <w:rsid w:val="002C22FB"/>
    <w:rsid w:val="002C27B6"/>
    <w:rsid w:val="002C5664"/>
    <w:rsid w:val="002D5F87"/>
    <w:rsid w:val="002D777E"/>
    <w:rsid w:val="002E0734"/>
    <w:rsid w:val="002E1A2C"/>
    <w:rsid w:val="002E2373"/>
    <w:rsid w:val="002E5922"/>
    <w:rsid w:val="002E5E03"/>
    <w:rsid w:val="00307F0D"/>
    <w:rsid w:val="00310699"/>
    <w:rsid w:val="00316F3C"/>
    <w:rsid w:val="003242C8"/>
    <w:rsid w:val="003454CB"/>
    <w:rsid w:val="00347FEF"/>
    <w:rsid w:val="003508CA"/>
    <w:rsid w:val="00365267"/>
    <w:rsid w:val="003738D8"/>
    <w:rsid w:val="00375FDE"/>
    <w:rsid w:val="00381EE0"/>
    <w:rsid w:val="0038299D"/>
    <w:rsid w:val="00387591"/>
    <w:rsid w:val="00393C83"/>
    <w:rsid w:val="003A2FAE"/>
    <w:rsid w:val="003A484D"/>
    <w:rsid w:val="003A5A10"/>
    <w:rsid w:val="003B08BB"/>
    <w:rsid w:val="003B0FA5"/>
    <w:rsid w:val="003B4F2C"/>
    <w:rsid w:val="003C2D87"/>
    <w:rsid w:val="003D4423"/>
    <w:rsid w:val="003E130C"/>
    <w:rsid w:val="003E35AF"/>
    <w:rsid w:val="00403100"/>
    <w:rsid w:val="0041188E"/>
    <w:rsid w:val="00413865"/>
    <w:rsid w:val="00421540"/>
    <w:rsid w:val="00425D81"/>
    <w:rsid w:val="004325B0"/>
    <w:rsid w:val="00432DE5"/>
    <w:rsid w:val="00442707"/>
    <w:rsid w:val="00442FCF"/>
    <w:rsid w:val="00445284"/>
    <w:rsid w:val="00446D86"/>
    <w:rsid w:val="00447313"/>
    <w:rsid w:val="00452DC4"/>
    <w:rsid w:val="00454B19"/>
    <w:rsid w:val="00455A6D"/>
    <w:rsid w:val="00455E07"/>
    <w:rsid w:val="00457E82"/>
    <w:rsid w:val="00460679"/>
    <w:rsid w:val="00461DE3"/>
    <w:rsid w:val="004645FE"/>
    <w:rsid w:val="00473F56"/>
    <w:rsid w:val="00477E60"/>
    <w:rsid w:val="0048060E"/>
    <w:rsid w:val="00481312"/>
    <w:rsid w:val="004819EC"/>
    <w:rsid w:val="004924E2"/>
    <w:rsid w:val="00495EA8"/>
    <w:rsid w:val="004A2139"/>
    <w:rsid w:val="004A2912"/>
    <w:rsid w:val="004A683F"/>
    <w:rsid w:val="004C1599"/>
    <w:rsid w:val="004C1984"/>
    <w:rsid w:val="004C3D0C"/>
    <w:rsid w:val="004C6F6C"/>
    <w:rsid w:val="004D4D55"/>
    <w:rsid w:val="004D76FF"/>
    <w:rsid w:val="004D7918"/>
    <w:rsid w:val="004E0004"/>
    <w:rsid w:val="004E1712"/>
    <w:rsid w:val="004E17B3"/>
    <w:rsid w:val="004E3413"/>
    <w:rsid w:val="004E69A3"/>
    <w:rsid w:val="004F0DF9"/>
    <w:rsid w:val="004F57C7"/>
    <w:rsid w:val="004F63B8"/>
    <w:rsid w:val="0050099A"/>
    <w:rsid w:val="005037A5"/>
    <w:rsid w:val="005071FD"/>
    <w:rsid w:val="00516B4E"/>
    <w:rsid w:val="0052382F"/>
    <w:rsid w:val="00527C0B"/>
    <w:rsid w:val="00527DFA"/>
    <w:rsid w:val="005300A0"/>
    <w:rsid w:val="005431DA"/>
    <w:rsid w:val="00547375"/>
    <w:rsid w:val="00552C8D"/>
    <w:rsid w:val="00556CD8"/>
    <w:rsid w:val="00560D15"/>
    <w:rsid w:val="0056364F"/>
    <w:rsid w:val="00564120"/>
    <w:rsid w:val="00564750"/>
    <w:rsid w:val="00567299"/>
    <w:rsid w:val="00570519"/>
    <w:rsid w:val="005710DF"/>
    <w:rsid w:val="0057524B"/>
    <w:rsid w:val="00584400"/>
    <w:rsid w:val="00590EDF"/>
    <w:rsid w:val="005961D6"/>
    <w:rsid w:val="00596E26"/>
    <w:rsid w:val="005A0AE5"/>
    <w:rsid w:val="005A1ABF"/>
    <w:rsid w:val="005A46C3"/>
    <w:rsid w:val="005A6F88"/>
    <w:rsid w:val="005B79BD"/>
    <w:rsid w:val="005C428E"/>
    <w:rsid w:val="005D0623"/>
    <w:rsid w:val="005E06F9"/>
    <w:rsid w:val="005E1AFF"/>
    <w:rsid w:val="005E2165"/>
    <w:rsid w:val="005E2A52"/>
    <w:rsid w:val="005E7D9E"/>
    <w:rsid w:val="005F4342"/>
    <w:rsid w:val="005F4621"/>
    <w:rsid w:val="00601FC3"/>
    <w:rsid w:val="006116AC"/>
    <w:rsid w:val="006144CD"/>
    <w:rsid w:val="006151D1"/>
    <w:rsid w:val="006239E1"/>
    <w:rsid w:val="006356E0"/>
    <w:rsid w:val="0063721B"/>
    <w:rsid w:val="00644DC5"/>
    <w:rsid w:val="00646409"/>
    <w:rsid w:val="00652078"/>
    <w:rsid w:val="006605B8"/>
    <w:rsid w:val="006611CC"/>
    <w:rsid w:val="00662A7C"/>
    <w:rsid w:val="0066577B"/>
    <w:rsid w:val="0066623D"/>
    <w:rsid w:val="00670B31"/>
    <w:rsid w:val="00673FC5"/>
    <w:rsid w:val="00683376"/>
    <w:rsid w:val="0069639C"/>
    <w:rsid w:val="0069648E"/>
    <w:rsid w:val="006967D5"/>
    <w:rsid w:val="006969FE"/>
    <w:rsid w:val="00696BF5"/>
    <w:rsid w:val="006A0262"/>
    <w:rsid w:val="006A4C6D"/>
    <w:rsid w:val="006A7EF9"/>
    <w:rsid w:val="006B59BA"/>
    <w:rsid w:val="006B76F1"/>
    <w:rsid w:val="006D0066"/>
    <w:rsid w:val="006E143E"/>
    <w:rsid w:val="006E2550"/>
    <w:rsid w:val="006E311E"/>
    <w:rsid w:val="006F0F4C"/>
    <w:rsid w:val="00702676"/>
    <w:rsid w:val="007049E2"/>
    <w:rsid w:val="00706ABF"/>
    <w:rsid w:val="007104FB"/>
    <w:rsid w:val="00713EF9"/>
    <w:rsid w:val="00715D19"/>
    <w:rsid w:val="007209CB"/>
    <w:rsid w:val="00721748"/>
    <w:rsid w:val="00723FCF"/>
    <w:rsid w:val="00724789"/>
    <w:rsid w:val="00730358"/>
    <w:rsid w:val="0074055A"/>
    <w:rsid w:val="0074414C"/>
    <w:rsid w:val="00752A41"/>
    <w:rsid w:val="0075357B"/>
    <w:rsid w:val="00756ADA"/>
    <w:rsid w:val="0076600E"/>
    <w:rsid w:val="00766638"/>
    <w:rsid w:val="0077163D"/>
    <w:rsid w:val="00775A23"/>
    <w:rsid w:val="00775B57"/>
    <w:rsid w:val="007777BC"/>
    <w:rsid w:val="0078440B"/>
    <w:rsid w:val="007847D2"/>
    <w:rsid w:val="00787080"/>
    <w:rsid w:val="0079682F"/>
    <w:rsid w:val="007A03D4"/>
    <w:rsid w:val="007A2373"/>
    <w:rsid w:val="007A35B1"/>
    <w:rsid w:val="007A5093"/>
    <w:rsid w:val="007A5E77"/>
    <w:rsid w:val="007A6407"/>
    <w:rsid w:val="007A74AD"/>
    <w:rsid w:val="007B6086"/>
    <w:rsid w:val="007C1977"/>
    <w:rsid w:val="007C3390"/>
    <w:rsid w:val="007C559C"/>
    <w:rsid w:val="007C7ABD"/>
    <w:rsid w:val="007D03A4"/>
    <w:rsid w:val="007D273E"/>
    <w:rsid w:val="007D2C71"/>
    <w:rsid w:val="007D5659"/>
    <w:rsid w:val="007D5BA5"/>
    <w:rsid w:val="007F375D"/>
    <w:rsid w:val="007F52FC"/>
    <w:rsid w:val="00800133"/>
    <w:rsid w:val="008023E3"/>
    <w:rsid w:val="0080266C"/>
    <w:rsid w:val="00807A0D"/>
    <w:rsid w:val="008109C9"/>
    <w:rsid w:val="00811C68"/>
    <w:rsid w:val="0081204D"/>
    <w:rsid w:val="00813250"/>
    <w:rsid w:val="00813B2F"/>
    <w:rsid w:val="0083278A"/>
    <w:rsid w:val="00846783"/>
    <w:rsid w:val="00852373"/>
    <w:rsid w:val="00853F64"/>
    <w:rsid w:val="00864614"/>
    <w:rsid w:val="00874FF1"/>
    <w:rsid w:val="008841CE"/>
    <w:rsid w:val="00885731"/>
    <w:rsid w:val="0088661C"/>
    <w:rsid w:val="008957A6"/>
    <w:rsid w:val="008A1446"/>
    <w:rsid w:val="008A3293"/>
    <w:rsid w:val="008B254D"/>
    <w:rsid w:val="008B4CAB"/>
    <w:rsid w:val="008B5B3F"/>
    <w:rsid w:val="008B779B"/>
    <w:rsid w:val="008D043D"/>
    <w:rsid w:val="008D1B25"/>
    <w:rsid w:val="008E3EAB"/>
    <w:rsid w:val="008F0D0C"/>
    <w:rsid w:val="008F2937"/>
    <w:rsid w:val="008F3BB1"/>
    <w:rsid w:val="008F4D80"/>
    <w:rsid w:val="0090309E"/>
    <w:rsid w:val="009036ED"/>
    <w:rsid w:val="00905C73"/>
    <w:rsid w:val="00911138"/>
    <w:rsid w:val="00911625"/>
    <w:rsid w:val="00914377"/>
    <w:rsid w:val="009167A1"/>
    <w:rsid w:val="0092011C"/>
    <w:rsid w:val="00920E56"/>
    <w:rsid w:val="00922C1B"/>
    <w:rsid w:val="009233BC"/>
    <w:rsid w:val="009301DE"/>
    <w:rsid w:val="00932406"/>
    <w:rsid w:val="009359F0"/>
    <w:rsid w:val="00941ACD"/>
    <w:rsid w:val="009439EF"/>
    <w:rsid w:val="00944274"/>
    <w:rsid w:val="00953172"/>
    <w:rsid w:val="0097400F"/>
    <w:rsid w:val="00980FD7"/>
    <w:rsid w:val="00981A89"/>
    <w:rsid w:val="0098288C"/>
    <w:rsid w:val="00990DFD"/>
    <w:rsid w:val="00992925"/>
    <w:rsid w:val="00993825"/>
    <w:rsid w:val="009A2CBC"/>
    <w:rsid w:val="009A3E49"/>
    <w:rsid w:val="009B6C41"/>
    <w:rsid w:val="009C0B97"/>
    <w:rsid w:val="009C5D50"/>
    <w:rsid w:val="009C5F35"/>
    <w:rsid w:val="009D07F6"/>
    <w:rsid w:val="009D36A3"/>
    <w:rsid w:val="009E5512"/>
    <w:rsid w:val="009F102D"/>
    <w:rsid w:val="009F199E"/>
    <w:rsid w:val="009F5016"/>
    <w:rsid w:val="009F6C7B"/>
    <w:rsid w:val="009F71EE"/>
    <w:rsid w:val="00A00A78"/>
    <w:rsid w:val="00A0159E"/>
    <w:rsid w:val="00A01649"/>
    <w:rsid w:val="00A01F1F"/>
    <w:rsid w:val="00A02EAE"/>
    <w:rsid w:val="00A06999"/>
    <w:rsid w:val="00A14F49"/>
    <w:rsid w:val="00A1692A"/>
    <w:rsid w:val="00A1717D"/>
    <w:rsid w:val="00A30B1C"/>
    <w:rsid w:val="00A32BB1"/>
    <w:rsid w:val="00A33BD0"/>
    <w:rsid w:val="00A37A9D"/>
    <w:rsid w:val="00A40826"/>
    <w:rsid w:val="00A42520"/>
    <w:rsid w:val="00A51FDD"/>
    <w:rsid w:val="00A62A6D"/>
    <w:rsid w:val="00A64C77"/>
    <w:rsid w:val="00A65C3C"/>
    <w:rsid w:val="00A70A7B"/>
    <w:rsid w:val="00A72C35"/>
    <w:rsid w:val="00A73D64"/>
    <w:rsid w:val="00A745AA"/>
    <w:rsid w:val="00A810A6"/>
    <w:rsid w:val="00A85975"/>
    <w:rsid w:val="00A93232"/>
    <w:rsid w:val="00AA23EE"/>
    <w:rsid w:val="00AA4D65"/>
    <w:rsid w:val="00AA5499"/>
    <w:rsid w:val="00AA61E0"/>
    <w:rsid w:val="00AA6A37"/>
    <w:rsid w:val="00AC16F3"/>
    <w:rsid w:val="00AC2F35"/>
    <w:rsid w:val="00AD0213"/>
    <w:rsid w:val="00AD1CA1"/>
    <w:rsid w:val="00AD1E59"/>
    <w:rsid w:val="00AD37FC"/>
    <w:rsid w:val="00AE0569"/>
    <w:rsid w:val="00AE510A"/>
    <w:rsid w:val="00AE5EA5"/>
    <w:rsid w:val="00AF2714"/>
    <w:rsid w:val="00AF3391"/>
    <w:rsid w:val="00AF6248"/>
    <w:rsid w:val="00AF6A42"/>
    <w:rsid w:val="00B11810"/>
    <w:rsid w:val="00B16668"/>
    <w:rsid w:val="00B2354A"/>
    <w:rsid w:val="00B241CB"/>
    <w:rsid w:val="00B26D5C"/>
    <w:rsid w:val="00B3132B"/>
    <w:rsid w:val="00B408DE"/>
    <w:rsid w:val="00B447E4"/>
    <w:rsid w:val="00B57089"/>
    <w:rsid w:val="00B61745"/>
    <w:rsid w:val="00B6354C"/>
    <w:rsid w:val="00B67AB6"/>
    <w:rsid w:val="00B67C1F"/>
    <w:rsid w:val="00B772DF"/>
    <w:rsid w:val="00B82E54"/>
    <w:rsid w:val="00B870EE"/>
    <w:rsid w:val="00B91BD2"/>
    <w:rsid w:val="00B9563C"/>
    <w:rsid w:val="00B9653C"/>
    <w:rsid w:val="00BA21B0"/>
    <w:rsid w:val="00BA7727"/>
    <w:rsid w:val="00BA7EA7"/>
    <w:rsid w:val="00BB2580"/>
    <w:rsid w:val="00BB4D43"/>
    <w:rsid w:val="00BC1CD8"/>
    <w:rsid w:val="00BC27EF"/>
    <w:rsid w:val="00BC3102"/>
    <w:rsid w:val="00BC6082"/>
    <w:rsid w:val="00BC688B"/>
    <w:rsid w:val="00BF136C"/>
    <w:rsid w:val="00BF7899"/>
    <w:rsid w:val="00C13298"/>
    <w:rsid w:val="00C14103"/>
    <w:rsid w:val="00C177E0"/>
    <w:rsid w:val="00C212B6"/>
    <w:rsid w:val="00C2451A"/>
    <w:rsid w:val="00C27F48"/>
    <w:rsid w:val="00C308FF"/>
    <w:rsid w:val="00C3772D"/>
    <w:rsid w:val="00C402CF"/>
    <w:rsid w:val="00C40FA9"/>
    <w:rsid w:val="00C417EE"/>
    <w:rsid w:val="00C43090"/>
    <w:rsid w:val="00C45582"/>
    <w:rsid w:val="00C4775C"/>
    <w:rsid w:val="00C47908"/>
    <w:rsid w:val="00C55A66"/>
    <w:rsid w:val="00C55FD2"/>
    <w:rsid w:val="00C63748"/>
    <w:rsid w:val="00C676FD"/>
    <w:rsid w:val="00C87F88"/>
    <w:rsid w:val="00C91AB0"/>
    <w:rsid w:val="00C92901"/>
    <w:rsid w:val="00C93110"/>
    <w:rsid w:val="00C93CFD"/>
    <w:rsid w:val="00C968DF"/>
    <w:rsid w:val="00CB3941"/>
    <w:rsid w:val="00CB4473"/>
    <w:rsid w:val="00CC3DA9"/>
    <w:rsid w:val="00CC5E0A"/>
    <w:rsid w:val="00CD3166"/>
    <w:rsid w:val="00CD3302"/>
    <w:rsid w:val="00CD5E6B"/>
    <w:rsid w:val="00CE067D"/>
    <w:rsid w:val="00CE271D"/>
    <w:rsid w:val="00CF4AA5"/>
    <w:rsid w:val="00D01160"/>
    <w:rsid w:val="00D021D3"/>
    <w:rsid w:val="00D03718"/>
    <w:rsid w:val="00D11528"/>
    <w:rsid w:val="00D17CF6"/>
    <w:rsid w:val="00D26E7F"/>
    <w:rsid w:val="00D313D9"/>
    <w:rsid w:val="00D3597D"/>
    <w:rsid w:val="00D41B4E"/>
    <w:rsid w:val="00D447F1"/>
    <w:rsid w:val="00D477DF"/>
    <w:rsid w:val="00D52915"/>
    <w:rsid w:val="00D641C9"/>
    <w:rsid w:val="00D656AD"/>
    <w:rsid w:val="00D73A0A"/>
    <w:rsid w:val="00D84B63"/>
    <w:rsid w:val="00D85B20"/>
    <w:rsid w:val="00D87635"/>
    <w:rsid w:val="00D935CF"/>
    <w:rsid w:val="00D94C61"/>
    <w:rsid w:val="00D96B3E"/>
    <w:rsid w:val="00DA467A"/>
    <w:rsid w:val="00DB2492"/>
    <w:rsid w:val="00DB2DE8"/>
    <w:rsid w:val="00DB3553"/>
    <w:rsid w:val="00DB3D7C"/>
    <w:rsid w:val="00DD1651"/>
    <w:rsid w:val="00DD4A9D"/>
    <w:rsid w:val="00DE05FA"/>
    <w:rsid w:val="00DE27E2"/>
    <w:rsid w:val="00DE4F46"/>
    <w:rsid w:val="00DE7C76"/>
    <w:rsid w:val="00E002A9"/>
    <w:rsid w:val="00E04421"/>
    <w:rsid w:val="00E10F8F"/>
    <w:rsid w:val="00E25A6A"/>
    <w:rsid w:val="00E333F1"/>
    <w:rsid w:val="00E448E2"/>
    <w:rsid w:val="00E452B9"/>
    <w:rsid w:val="00E54009"/>
    <w:rsid w:val="00E63405"/>
    <w:rsid w:val="00E647E2"/>
    <w:rsid w:val="00E66EFF"/>
    <w:rsid w:val="00E72080"/>
    <w:rsid w:val="00E7304F"/>
    <w:rsid w:val="00E75491"/>
    <w:rsid w:val="00E81DFF"/>
    <w:rsid w:val="00E821BC"/>
    <w:rsid w:val="00E827B4"/>
    <w:rsid w:val="00E9329A"/>
    <w:rsid w:val="00E96CF5"/>
    <w:rsid w:val="00EA4BBB"/>
    <w:rsid w:val="00EA5F8C"/>
    <w:rsid w:val="00EB075C"/>
    <w:rsid w:val="00EB07D5"/>
    <w:rsid w:val="00EB324B"/>
    <w:rsid w:val="00EB4877"/>
    <w:rsid w:val="00EC0A7E"/>
    <w:rsid w:val="00EC3CFF"/>
    <w:rsid w:val="00ED0857"/>
    <w:rsid w:val="00ED3771"/>
    <w:rsid w:val="00EE0795"/>
    <w:rsid w:val="00EE2216"/>
    <w:rsid w:val="00EE3F3D"/>
    <w:rsid w:val="00EE48A6"/>
    <w:rsid w:val="00EF043B"/>
    <w:rsid w:val="00EF2D0E"/>
    <w:rsid w:val="00EF4E90"/>
    <w:rsid w:val="00EF710D"/>
    <w:rsid w:val="00EF7BE8"/>
    <w:rsid w:val="00F01B01"/>
    <w:rsid w:val="00F02247"/>
    <w:rsid w:val="00F13FD5"/>
    <w:rsid w:val="00F15D7E"/>
    <w:rsid w:val="00F15ED9"/>
    <w:rsid w:val="00F216EB"/>
    <w:rsid w:val="00F21CDB"/>
    <w:rsid w:val="00F247D4"/>
    <w:rsid w:val="00F2652C"/>
    <w:rsid w:val="00F40D35"/>
    <w:rsid w:val="00F448CE"/>
    <w:rsid w:val="00F547DB"/>
    <w:rsid w:val="00F55305"/>
    <w:rsid w:val="00F635C6"/>
    <w:rsid w:val="00F639A3"/>
    <w:rsid w:val="00F63B62"/>
    <w:rsid w:val="00F67FA0"/>
    <w:rsid w:val="00F70400"/>
    <w:rsid w:val="00F712B6"/>
    <w:rsid w:val="00F73C53"/>
    <w:rsid w:val="00F808D2"/>
    <w:rsid w:val="00F854D3"/>
    <w:rsid w:val="00F87A65"/>
    <w:rsid w:val="00F91470"/>
    <w:rsid w:val="00F91E80"/>
    <w:rsid w:val="00F9450B"/>
    <w:rsid w:val="00F970A2"/>
    <w:rsid w:val="00FA2033"/>
    <w:rsid w:val="00FA79D9"/>
    <w:rsid w:val="00FB0D20"/>
    <w:rsid w:val="00FB1D06"/>
    <w:rsid w:val="00FC0963"/>
    <w:rsid w:val="00FC7BBE"/>
    <w:rsid w:val="00FE0B3D"/>
    <w:rsid w:val="00FE3C26"/>
    <w:rsid w:val="00FE4EC7"/>
    <w:rsid w:val="00FF4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42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D1CA1"/>
    <w:pPr>
      <w:ind w:left="720"/>
    </w:pPr>
  </w:style>
  <w:style w:type="paragraph" w:customStyle="1" w:styleId="c8">
    <w:name w:val="c8"/>
    <w:basedOn w:val="a"/>
    <w:rsid w:val="00AD1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D1CA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91">
    <w:name w:val="Font Style91"/>
    <w:basedOn w:val="a0"/>
    <w:uiPriority w:val="99"/>
    <w:rsid w:val="00AD1CA1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c12">
    <w:name w:val="c12"/>
    <w:basedOn w:val="a0"/>
    <w:rsid w:val="00AD1CA1"/>
  </w:style>
  <w:style w:type="character" w:customStyle="1" w:styleId="a4">
    <w:name w:val="Сноска_"/>
    <w:link w:val="a5"/>
    <w:rsid w:val="00AD1CA1"/>
    <w:rPr>
      <w:sz w:val="15"/>
      <w:szCs w:val="15"/>
      <w:shd w:val="clear" w:color="auto" w:fill="FFFFFF"/>
    </w:rPr>
  </w:style>
  <w:style w:type="paragraph" w:customStyle="1" w:styleId="a5">
    <w:name w:val="Сноска"/>
    <w:basedOn w:val="a"/>
    <w:link w:val="a4"/>
    <w:rsid w:val="00AD1CA1"/>
    <w:pPr>
      <w:shd w:val="clear" w:color="auto" w:fill="FFFFFF"/>
      <w:spacing w:after="0" w:line="206" w:lineRule="exact"/>
      <w:jc w:val="both"/>
    </w:pPr>
    <w:rPr>
      <w:rFonts w:asciiTheme="minorHAnsi" w:eastAsiaTheme="minorHAnsi" w:hAnsiTheme="minorHAnsi" w:cstheme="minorBidi"/>
      <w:sz w:val="15"/>
      <w:szCs w:val="15"/>
    </w:rPr>
  </w:style>
  <w:style w:type="character" w:customStyle="1" w:styleId="1">
    <w:name w:val="Сноска + Курсив1"/>
    <w:rsid w:val="00AD1CA1"/>
    <w:rPr>
      <w:i/>
      <w:iCs/>
      <w:sz w:val="15"/>
      <w:szCs w:val="15"/>
      <w:lang w:bidi="ar-SA"/>
    </w:rPr>
  </w:style>
  <w:style w:type="character" w:customStyle="1" w:styleId="a6">
    <w:name w:val="Основной текст Знак"/>
    <w:link w:val="a7"/>
    <w:rsid w:val="00AD1CA1"/>
    <w:rPr>
      <w:sz w:val="21"/>
      <w:szCs w:val="21"/>
      <w:shd w:val="clear" w:color="auto" w:fill="FFFFFF"/>
    </w:rPr>
  </w:style>
  <w:style w:type="paragraph" w:styleId="a7">
    <w:name w:val="Body Text"/>
    <w:basedOn w:val="a"/>
    <w:link w:val="a6"/>
    <w:rsid w:val="00AD1CA1"/>
    <w:pPr>
      <w:shd w:val="clear" w:color="auto" w:fill="FFFFFF"/>
      <w:spacing w:after="0" w:line="283" w:lineRule="exact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3">
    <w:name w:val="Основной текст (3)_"/>
    <w:link w:val="30"/>
    <w:rsid w:val="00AD1CA1"/>
    <w:rPr>
      <w:b/>
      <w:bCs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AD1CA1"/>
    <w:pPr>
      <w:shd w:val="clear" w:color="auto" w:fill="FFFFFF"/>
      <w:spacing w:after="120" w:line="240" w:lineRule="atLeast"/>
      <w:jc w:val="center"/>
    </w:pPr>
    <w:rPr>
      <w:rFonts w:asciiTheme="minorHAnsi" w:eastAsiaTheme="minorHAnsi" w:hAnsiTheme="minorHAnsi" w:cstheme="minorBidi"/>
      <w:b/>
      <w:bCs/>
      <w:sz w:val="21"/>
      <w:szCs w:val="21"/>
    </w:rPr>
  </w:style>
  <w:style w:type="character" w:customStyle="1" w:styleId="16">
    <w:name w:val="Основной текст + Полужирный16"/>
    <w:aliases w:val="Интервал 1 pt4"/>
    <w:rsid w:val="00AD1CA1"/>
    <w:rPr>
      <w:b/>
      <w:bCs/>
      <w:spacing w:val="30"/>
      <w:sz w:val="21"/>
      <w:szCs w:val="21"/>
      <w:lang w:bidi="ar-SA"/>
    </w:rPr>
  </w:style>
  <w:style w:type="character" w:customStyle="1" w:styleId="15">
    <w:name w:val="Основной текст + Полужирный15"/>
    <w:rsid w:val="00AD1CA1"/>
    <w:rPr>
      <w:b/>
      <w:bCs/>
      <w:sz w:val="21"/>
      <w:szCs w:val="21"/>
      <w:lang w:bidi="ar-SA"/>
    </w:rPr>
  </w:style>
  <w:style w:type="character" w:customStyle="1" w:styleId="31pt">
    <w:name w:val="Основной текст (3) + Интервал 1 pt"/>
    <w:rsid w:val="00AD1CA1"/>
    <w:rPr>
      <w:b/>
      <w:bCs/>
      <w:spacing w:val="30"/>
      <w:sz w:val="21"/>
      <w:szCs w:val="21"/>
      <w:lang w:bidi="ar-SA"/>
    </w:rPr>
  </w:style>
  <w:style w:type="character" w:customStyle="1" w:styleId="14">
    <w:name w:val="Основной текст + Полужирный14"/>
    <w:aliases w:val="Интервал 1 pt3"/>
    <w:rsid w:val="00AD1CA1"/>
    <w:rPr>
      <w:b/>
      <w:bCs/>
      <w:spacing w:val="30"/>
      <w:sz w:val="21"/>
      <w:szCs w:val="21"/>
      <w:lang w:bidi="ar-SA"/>
    </w:rPr>
  </w:style>
  <w:style w:type="character" w:customStyle="1" w:styleId="13">
    <w:name w:val="Основной текст + Полужирный13"/>
    <w:rsid w:val="00AD1CA1"/>
    <w:rPr>
      <w:b/>
      <w:bCs/>
      <w:sz w:val="21"/>
      <w:szCs w:val="21"/>
      <w:lang w:bidi="ar-SA"/>
    </w:rPr>
  </w:style>
  <w:style w:type="character" w:customStyle="1" w:styleId="10">
    <w:name w:val="Основной текст Знак1"/>
    <w:basedOn w:val="a0"/>
    <w:rsid w:val="00AD1CA1"/>
    <w:rPr>
      <w:rFonts w:ascii="Calibri" w:eastAsia="Calibri" w:hAnsi="Calibri" w:cs="Calibri"/>
    </w:rPr>
  </w:style>
  <w:style w:type="paragraph" w:styleId="a8">
    <w:name w:val="No Spacing"/>
    <w:uiPriority w:val="1"/>
    <w:qFormat/>
    <w:rsid w:val="00AD1CA1"/>
    <w:pPr>
      <w:spacing w:after="0" w:line="240" w:lineRule="auto"/>
    </w:pPr>
    <w:rPr>
      <w:rFonts w:ascii="Calibri" w:eastAsia="Calibri" w:hAnsi="Calibri" w:cs="Calibri"/>
    </w:rPr>
  </w:style>
  <w:style w:type="character" w:customStyle="1" w:styleId="7">
    <w:name w:val="Основной текст (7)_"/>
    <w:link w:val="70"/>
    <w:locked/>
    <w:rsid w:val="00091447"/>
    <w:rPr>
      <w:b/>
      <w:bCs/>
      <w:sz w:val="16"/>
      <w:szCs w:val="16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  <w:sz w:val="16"/>
      <w:szCs w:val="16"/>
    </w:rPr>
  </w:style>
  <w:style w:type="character" w:customStyle="1" w:styleId="8">
    <w:name w:val="Основной текст (8)_"/>
    <w:link w:val="80"/>
    <w:locked/>
    <w:rsid w:val="00091447"/>
    <w:rPr>
      <w:b/>
      <w:bCs/>
      <w:i/>
      <w:iCs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  <w:i/>
      <w:iCs/>
      <w:sz w:val="21"/>
      <w:szCs w:val="21"/>
    </w:rPr>
  </w:style>
  <w:style w:type="character" w:customStyle="1" w:styleId="9">
    <w:name w:val="Основной текст (9)_"/>
    <w:link w:val="90"/>
    <w:locked/>
    <w:rsid w:val="00091447"/>
    <w:rPr>
      <w:i/>
      <w:iCs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91447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i/>
      <w:iCs/>
      <w:sz w:val="21"/>
      <w:szCs w:val="21"/>
    </w:rPr>
  </w:style>
  <w:style w:type="character" w:customStyle="1" w:styleId="2pt27">
    <w:name w:val="Основной текст + Интервал 2 pt27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6">
    <w:name w:val="Основной текст + Курсив2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styleId="a9">
    <w:name w:val="Hyperlink"/>
    <w:semiHidden/>
    <w:unhideWhenUsed/>
    <w:rsid w:val="00091447"/>
    <w:rPr>
      <w:color w:val="000080"/>
      <w:u w:val="single"/>
    </w:rPr>
  </w:style>
  <w:style w:type="character" w:customStyle="1" w:styleId="2">
    <w:name w:val="Сноска (2)_"/>
    <w:link w:val="20"/>
    <w:locked/>
    <w:rsid w:val="00091447"/>
    <w:rPr>
      <w:sz w:val="21"/>
      <w:szCs w:val="21"/>
      <w:shd w:val="clear" w:color="auto" w:fill="FFFFFF"/>
    </w:rPr>
  </w:style>
  <w:style w:type="paragraph" w:customStyle="1" w:styleId="20">
    <w:name w:val="Сноска (2)"/>
    <w:basedOn w:val="a"/>
    <w:link w:val="2"/>
    <w:rsid w:val="00091447"/>
    <w:pPr>
      <w:shd w:val="clear" w:color="auto" w:fill="FFFFFF"/>
      <w:spacing w:after="0" w:line="240" w:lineRule="atLeast"/>
      <w:jc w:val="both"/>
    </w:pPr>
    <w:rPr>
      <w:rFonts w:asciiTheme="minorHAnsi" w:eastAsiaTheme="minorHAnsi" w:hAnsiTheme="minorHAnsi" w:cstheme="minorBidi"/>
      <w:sz w:val="21"/>
      <w:szCs w:val="21"/>
    </w:rPr>
  </w:style>
  <w:style w:type="character" w:customStyle="1" w:styleId="31">
    <w:name w:val="Сноска (3)_"/>
    <w:link w:val="32"/>
    <w:locked/>
    <w:rsid w:val="00091447"/>
    <w:rPr>
      <w:noProof/>
      <w:sz w:val="13"/>
      <w:szCs w:val="13"/>
      <w:shd w:val="clear" w:color="auto" w:fill="FFFFFF"/>
    </w:rPr>
  </w:style>
  <w:style w:type="paragraph" w:customStyle="1" w:styleId="32">
    <w:name w:val="Сноска (3)"/>
    <w:basedOn w:val="a"/>
    <w:link w:val="31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3"/>
      <w:szCs w:val="13"/>
    </w:rPr>
  </w:style>
  <w:style w:type="character" w:customStyle="1" w:styleId="11">
    <w:name w:val="Заголовок №1_"/>
    <w:link w:val="12"/>
    <w:locked/>
    <w:rsid w:val="00091447"/>
    <w:rPr>
      <w:b/>
      <w:bCs/>
      <w:smallCaps/>
      <w:sz w:val="21"/>
      <w:szCs w:val="21"/>
      <w:shd w:val="clear" w:color="auto" w:fill="FFFFFF"/>
    </w:rPr>
  </w:style>
  <w:style w:type="paragraph" w:customStyle="1" w:styleId="12">
    <w:name w:val="Заголовок №1"/>
    <w:basedOn w:val="a"/>
    <w:link w:val="11"/>
    <w:rsid w:val="00091447"/>
    <w:pPr>
      <w:shd w:val="clear" w:color="auto" w:fill="FFFFFF"/>
      <w:spacing w:after="0" w:line="418" w:lineRule="exact"/>
      <w:jc w:val="center"/>
      <w:outlineLvl w:val="0"/>
    </w:pPr>
    <w:rPr>
      <w:rFonts w:asciiTheme="minorHAnsi" w:eastAsiaTheme="minorHAnsi" w:hAnsiTheme="minorHAnsi" w:cstheme="minorBidi"/>
      <w:b/>
      <w:bCs/>
      <w:smallCaps/>
      <w:sz w:val="21"/>
      <w:szCs w:val="21"/>
    </w:rPr>
  </w:style>
  <w:style w:type="character" w:customStyle="1" w:styleId="21">
    <w:name w:val="Основной текст (2)_"/>
    <w:link w:val="22"/>
    <w:locked/>
    <w:rsid w:val="00091447"/>
    <w:rPr>
      <w:b/>
      <w:bCs/>
      <w:smallCap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91447"/>
    <w:pPr>
      <w:shd w:val="clear" w:color="auto" w:fill="FFFFFF"/>
      <w:spacing w:before="120" w:after="0" w:line="341" w:lineRule="exact"/>
      <w:jc w:val="center"/>
    </w:pPr>
    <w:rPr>
      <w:rFonts w:asciiTheme="minorHAnsi" w:eastAsiaTheme="minorHAnsi" w:hAnsiTheme="minorHAnsi" w:cstheme="minorBidi"/>
      <w:b/>
      <w:bCs/>
      <w:smallCaps/>
      <w:sz w:val="21"/>
      <w:szCs w:val="21"/>
    </w:rPr>
  </w:style>
  <w:style w:type="character" w:customStyle="1" w:styleId="120">
    <w:name w:val="Заголовок №1 (2)_"/>
    <w:link w:val="121"/>
    <w:locked/>
    <w:rsid w:val="00091447"/>
    <w:rPr>
      <w:b/>
      <w:bCs/>
      <w:sz w:val="24"/>
      <w:szCs w:val="24"/>
      <w:shd w:val="clear" w:color="auto" w:fill="FFFFFF"/>
    </w:rPr>
  </w:style>
  <w:style w:type="paragraph" w:customStyle="1" w:styleId="121">
    <w:name w:val="Заголовок №1 (2)"/>
    <w:basedOn w:val="a"/>
    <w:link w:val="120"/>
    <w:rsid w:val="00091447"/>
    <w:pPr>
      <w:shd w:val="clear" w:color="auto" w:fill="FFFFFF"/>
      <w:spacing w:after="0" w:line="283" w:lineRule="exact"/>
      <w:ind w:firstLine="360"/>
      <w:jc w:val="both"/>
      <w:outlineLvl w:val="0"/>
    </w:pPr>
    <w:rPr>
      <w:rFonts w:asciiTheme="minorHAnsi" w:eastAsiaTheme="minorHAnsi" w:hAnsiTheme="minorHAnsi" w:cstheme="minorBidi"/>
      <w:b/>
      <w:bCs/>
      <w:sz w:val="24"/>
      <w:szCs w:val="24"/>
    </w:rPr>
  </w:style>
  <w:style w:type="character" w:customStyle="1" w:styleId="220">
    <w:name w:val="Заголовок №2 (2)_"/>
    <w:link w:val="221"/>
    <w:locked/>
    <w:rsid w:val="00091447"/>
    <w:rPr>
      <w:b/>
      <w:bCs/>
      <w:smallCaps/>
      <w:sz w:val="21"/>
      <w:szCs w:val="21"/>
      <w:shd w:val="clear" w:color="auto" w:fill="FFFFFF"/>
    </w:rPr>
  </w:style>
  <w:style w:type="paragraph" w:customStyle="1" w:styleId="221">
    <w:name w:val="Заголовок №2 (2)"/>
    <w:basedOn w:val="a"/>
    <w:link w:val="220"/>
    <w:rsid w:val="00091447"/>
    <w:pPr>
      <w:shd w:val="clear" w:color="auto" w:fill="FFFFFF"/>
      <w:spacing w:before="60" w:after="180" w:line="240" w:lineRule="atLeast"/>
      <w:outlineLvl w:val="1"/>
    </w:pPr>
    <w:rPr>
      <w:rFonts w:asciiTheme="minorHAnsi" w:eastAsiaTheme="minorHAnsi" w:hAnsiTheme="minorHAnsi" w:cstheme="minorBidi"/>
      <w:b/>
      <w:bCs/>
      <w:smallCaps/>
      <w:sz w:val="21"/>
      <w:szCs w:val="21"/>
    </w:rPr>
  </w:style>
  <w:style w:type="character" w:customStyle="1" w:styleId="5">
    <w:name w:val="Основной текст (5)_"/>
    <w:link w:val="50"/>
    <w:locked/>
    <w:rsid w:val="00091447"/>
    <w:rPr>
      <w:shd w:val="clear" w:color="auto" w:fill="FFFFFF"/>
    </w:rPr>
  </w:style>
  <w:style w:type="paragraph" w:customStyle="1" w:styleId="50">
    <w:name w:val="Основной текст (5)"/>
    <w:basedOn w:val="a"/>
    <w:link w:val="5"/>
    <w:rsid w:val="00091447"/>
    <w:pPr>
      <w:shd w:val="clear" w:color="auto" w:fill="FFFFFF"/>
      <w:spacing w:after="0" w:line="278" w:lineRule="exact"/>
      <w:jc w:val="both"/>
    </w:pPr>
    <w:rPr>
      <w:rFonts w:asciiTheme="minorHAnsi" w:eastAsiaTheme="minorHAnsi" w:hAnsiTheme="minorHAnsi" w:cstheme="minorBidi"/>
    </w:rPr>
  </w:style>
  <w:style w:type="character" w:customStyle="1" w:styleId="23">
    <w:name w:val="Заголовок №2_"/>
    <w:link w:val="24"/>
    <w:locked/>
    <w:rsid w:val="00091447"/>
    <w:rPr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091447"/>
    <w:pPr>
      <w:shd w:val="clear" w:color="auto" w:fill="FFFFFF"/>
      <w:spacing w:before="240" w:after="0" w:line="293" w:lineRule="exact"/>
      <w:ind w:firstLine="360"/>
      <w:jc w:val="both"/>
      <w:outlineLvl w:val="1"/>
    </w:pPr>
    <w:rPr>
      <w:rFonts w:asciiTheme="minorHAnsi" w:eastAsiaTheme="minorHAnsi" w:hAnsiTheme="minorHAnsi" w:cstheme="minorBidi"/>
      <w:b/>
      <w:bCs/>
      <w:sz w:val="21"/>
      <w:szCs w:val="21"/>
    </w:rPr>
  </w:style>
  <w:style w:type="character" w:customStyle="1" w:styleId="6">
    <w:name w:val="Основной текст (6)_"/>
    <w:link w:val="60"/>
    <w:locked/>
    <w:rsid w:val="00091447"/>
    <w:rPr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91447"/>
    <w:pPr>
      <w:shd w:val="clear" w:color="auto" w:fill="FFFFFF"/>
      <w:spacing w:before="60" w:after="60" w:line="240" w:lineRule="atLeast"/>
      <w:jc w:val="both"/>
    </w:pPr>
    <w:rPr>
      <w:rFonts w:asciiTheme="minorHAnsi" w:eastAsiaTheme="minorHAnsi" w:hAnsiTheme="minorHAnsi" w:cstheme="minorBidi"/>
      <w:sz w:val="15"/>
      <w:szCs w:val="15"/>
    </w:rPr>
  </w:style>
  <w:style w:type="character" w:customStyle="1" w:styleId="4">
    <w:name w:val="Основной текст (4)_"/>
    <w:link w:val="40"/>
    <w:locked/>
    <w:rsid w:val="00091447"/>
    <w:rPr>
      <w:b/>
      <w:b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b/>
      <w:bCs/>
      <w:sz w:val="21"/>
      <w:szCs w:val="21"/>
    </w:rPr>
  </w:style>
  <w:style w:type="character" w:customStyle="1" w:styleId="100">
    <w:name w:val="Основной текст (10)_"/>
    <w:link w:val="101"/>
    <w:locked/>
    <w:rsid w:val="00091447"/>
    <w:rPr>
      <w:i/>
      <w:iCs/>
      <w:noProof/>
      <w:sz w:val="12"/>
      <w:szCs w:val="12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noProof/>
      <w:sz w:val="12"/>
      <w:szCs w:val="12"/>
    </w:rPr>
  </w:style>
  <w:style w:type="character" w:customStyle="1" w:styleId="130">
    <w:name w:val="Основной текст (13)_"/>
    <w:link w:val="131"/>
    <w:locked/>
    <w:rsid w:val="00091447"/>
    <w:rPr>
      <w:b/>
      <w:bCs/>
      <w:i/>
      <w:iCs/>
      <w:sz w:val="19"/>
      <w:szCs w:val="19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091447"/>
    <w:pPr>
      <w:shd w:val="clear" w:color="auto" w:fill="FFFFFF"/>
      <w:spacing w:after="0" w:line="278" w:lineRule="exact"/>
    </w:pPr>
    <w:rPr>
      <w:rFonts w:asciiTheme="minorHAnsi" w:eastAsiaTheme="minorHAnsi" w:hAnsiTheme="minorHAnsi" w:cstheme="minorBidi"/>
      <w:b/>
      <w:bCs/>
      <w:i/>
      <w:iCs/>
      <w:sz w:val="19"/>
      <w:szCs w:val="19"/>
    </w:rPr>
  </w:style>
  <w:style w:type="character" w:customStyle="1" w:styleId="17">
    <w:name w:val="Основной текст (17)_"/>
    <w:link w:val="170"/>
    <w:locked/>
    <w:rsid w:val="00091447"/>
    <w:rPr>
      <w:i/>
      <w:iCs/>
      <w:noProof/>
      <w:sz w:val="13"/>
      <w:szCs w:val="13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091447"/>
    <w:pPr>
      <w:shd w:val="clear" w:color="auto" w:fill="FFFFFF"/>
      <w:spacing w:after="0" w:line="240" w:lineRule="atLeast"/>
      <w:jc w:val="both"/>
    </w:pPr>
    <w:rPr>
      <w:rFonts w:asciiTheme="minorHAnsi" w:eastAsiaTheme="minorHAnsi" w:hAnsiTheme="minorHAnsi" w:cstheme="minorBidi"/>
      <w:i/>
      <w:iCs/>
      <w:noProof/>
      <w:sz w:val="13"/>
      <w:szCs w:val="13"/>
    </w:rPr>
  </w:style>
  <w:style w:type="character" w:customStyle="1" w:styleId="18">
    <w:name w:val="Основной текст (18)_"/>
    <w:link w:val="181"/>
    <w:locked/>
    <w:rsid w:val="00091447"/>
    <w:rPr>
      <w:b/>
      <w:bCs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091447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b/>
      <w:bCs/>
    </w:rPr>
  </w:style>
  <w:style w:type="character" w:customStyle="1" w:styleId="19">
    <w:name w:val="Основной текст (19)_"/>
    <w:link w:val="190"/>
    <w:locked/>
    <w:rsid w:val="00091447"/>
    <w:rPr>
      <w:i/>
      <w:iCs/>
      <w:noProof/>
      <w:sz w:val="13"/>
      <w:szCs w:val="13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noProof/>
      <w:sz w:val="13"/>
      <w:szCs w:val="13"/>
    </w:rPr>
  </w:style>
  <w:style w:type="character" w:customStyle="1" w:styleId="200">
    <w:name w:val="Основной текст (20)_"/>
    <w:link w:val="201"/>
    <w:locked/>
    <w:rsid w:val="00091447"/>
    <w:rPr>
      <w:i/>
      <w:iCs/>
      <w:noProof/>
      <w:sz w:val="8"/>
      <w:szCs w:val="8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091447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i/>
      <w:iCs/>
      <w:noProof/>
      <w:sz w:val="8"/>
      <w:szCs w:val="8"/>
    </w:rPr>
  </w:style>
  <w:style w:type="character" w:customStyle="1" w:styleId="aa">
    <w:name w:val="Сноска + Курсив"/>
    <w:rsid w:val="00091447"/>
    <w:rPr>
      <w:i/>
      <w:iCs/>
      <w:sz w:val="15"/>
      <w:szCs w:val="15"/>
      <w:lang w:bidi="ar-SA"/>
    </w:rPr>
  </w:style>
  <w:style w:type="character" w:customStyle="1" w:styleId="113">
    <w:name w:val="Заголовок №1 + 13"/>
    <w:aliases w:val="5 pt,Не малые прописные"/>
    <w:rsid w:val="00091447"/>
    <w:rPr>
      <w:b/>
      <w:bCs/>
      <w:smallCaps/>
      <w:sz w:val="27"/>
      <w:szCs w:val="27"/>
      <w:lang w:bidi="ar-SA"/>
    </w:rPr>
  </w:style>
  <w:style w:type="character" w:customStyle="1" w:styleId="112pt">
    <w:name w:val="Заголовок №1 + 12 pt"/>
    <w:aliases w:val="Не малые прописные1"/>
    <w:rsid w:val="00091447"/>
    <w:rPr>
      <w:b/>
      <w:bCs/>
      <w:smallCaps/>
      <w:sz w:val="24"/>
      <w:szCs w:val="24"/>
      <w:lang w:bidi="ar-SA"/>
    </w:rPr>
  </w:style>
  <w:style w:type="character" w:customStyle="1" w:styleId="ab">
    <w:name w:val="Основной текст + Курсив"/>
    <w:rsid w:val="00091447"/>
    <w:rPr>
      <w:i/>
      <w:iCs/>
      <w:sz w:val="21"/>
      <w:szCs w:val="21"/>
      <w:lang w:bidi="ar-SA"/>
    </w:rPr>
  </w:style>
  <w:style w:type="character" w:customStyle="1" w:styleId="25">
    <w:name w:val="Основной текст (2) + Не малые прописные"/>
    <w:basedOn w:val="21"/>
    <w:rsid w:val="00091447"/>
    <w:rPr>
      <w:b/>
      <w:bCs/>
      <w:smallCaps/>
      <w:sz w:val="21"/>
      <w:szCs w:val="21"/>
      <w:shd w:val="clear" w:color="auto" w:fill="FFFFFF"/>
    </w:rPr>
  </w:style>
  <w:style w:type="character" w:customStyle="1" w:styleId="ac">
    <w:name w:val="Основной текст + Полужирный"/>
    <w:aliases w:val="Интервал 1 pt"/>
    <w:rsid w:val="00091447"/>
    <w:rPr>
      <w:b/>
      <w:bCs/>
      <w:spacing w:val="30"/>
      <w:sz w:val="21"/>
      <w:szCs w:val="21"/>
      <w:lang w:bidi="ar-SA"/>
    </w:rPr>
  </w:style>
  <w:style w:type="character" w:customStyle="1" w:styleId="122pt">
    <w:name w:val="Заголовок №1 (2) + Интервал 2 pt"/>
    <w:rsid w:val="00091447"/>
    <w:rPr>
      <w:b/>
      <w:bCs/>
      <w:spacing w:val="40"/>
      <w:sz w:val="24"/>
      <w:szCs w:val="24"/>
      <w:lang w:bidi="ar-SA"/>
    </w:rPr>
  </w:style>
  <w:style w:type="character" w:customStyle="1" w:styleId="122">
    <w:name w:val="Основной текст + Полужирный12"/>
    <w:aliases w:val="Интервал 1 pt2"/>
    <w:rsid w:val="00091447"/>
    <w:rPr>
      <w:b/>
      <w:bCs/>
      <w:spacing w:val="30"/>
      <w:sz w:val="21"/>
      <w:szCs w:val="21"/>
      <w:lang w:bidi="ar-SA"/>
    </w:rPr>
  </w:style>
  <w:style w:type="character" w:customStyle="1" w:styleId="110">
    <w:name w:val="Основной текст + Полужирный11"/>
    <w:rsid w:val="00091447"/>
    <w:rPr>
      <w:b/>
      <w:bCs/>
      <w:sz w:val="21"/>
      <w:szCs w:val="21"/>
      <w:lang w:bidi="ar-SA"/>
    </w:rPr>
  </w:style>
  <w:style w:type="character" w:customStyle="1" w:styleId="102">
    <w:name w:val="Основной текст + Полужирный10"/>
    <w:aliases w:val="Курсив"/>
    <w:rsid w:val="00091447"/>
    <w:rPr>
      <w:b/>
      <w:bCs/>
      <w:i/>
      <w:iCs/>
      <w:sz w:val="21"/>
      <w:szCs w:val="21"/>
      <w:lang w:bidi="ar-SA"/>
    </w:rPr>
  </w:style>
  <w:style w:type="character" w:customStyle="1" w:styleId="91">
    <w:name w:val="Основной текст + Полужирный9"/>
    <w:rsid w:val="00091447"/>
    <w:rPr>
      <w:b/>
      <w:bCs/>
      <w:sz w:val="21"/>
      <w:szCs w:val="21"/>
      <w:lang w:bidi="ar-SA"/>
    </w:rPr>
  </w:style>
  <w:style w:type="character" w:customStyle="1" w:styleId="2pt">
    <w:name w:val="Основной текст + Интервал 2 pt"/>
    <w:rsid w:val="00091447"/>
    <w:rPr>
      <w:spacing w:val="40"/>
      <w:sz w:val="21"/>
      <w:szCs w:val="21"/>
      <w:lang w:bidi="ar-SA"/>
    </w:rPr>
  </w:style>
  <w:style w:type="character" w:customStyle="1" w:styleId="28">
    <w:name w:val="Основной текст + Курсив28"/>
    <w:rsid w:val="00091447"/>
    <w:rPr>
      <w:i/>
      <w:iCs/>
      <w:sz w:val="21"/>
      <w:szCs w:val="21"/>
      <w:lang w:bidi="ar-SA"/>
    </w:rPr>
  </w:style>
  <w:style w:type="character" w:customStyle="1" w:styleId="TrebuchetMS">
    <w:name w:val="Основной текст + Trebuchet MS"/>
    <w:aliases w:val="10 pt"/>
    <w:rsid w:val="00091447"/>
    <w:rPr>
      <w:rFonts w:ascii="Trebuchet MS" w:hAnsi="Trebuchet MS" w:cs="Trebuchet MS" w:hint="default"/>
      <w:sz w:val="20"/>
      <w:szCs w:val="20"/>
      <w:lang w:bidi="ar-SA"/>
    </w:rPr>
  </w:style>
  <w:style w:type="character" w:customStyle="1" w:styleId="27">
    <w:name w:val="Основной текст + Курсив27"/>
    <w:rsid w:val="00091447"/>
    <w:rPr>
      <w:i/>
      <w:iCs/>
      <w:sz w:val="21"/>
      <w:szCs w:val="21"/>
      <w:lang w:bidi="ar-SA"/>
    </w:rPr>
  </w:style>
  <w:style w:type="character" w:customStyle="1" w:styleId="910pt">
    <w:name w:val="Основной текст (9) + 10 pt"/>
    <w:aliases w:val="Не курсив"/>
    <w:rsid w:val="00091447"/>
    <w:rPr>
      <w:rFonts w:ascii="Times New Roman" w:hAnsi="Times New Roman" w:cs="Times New Roman" w:hint="default"/>
      <w:i/>
      <w:iCs/>
      <w:spacing w:val="0"/>
      <w:sz w:val="20"/>
      <w:szCs w:val="20"/>
      <w:lang w:bidi="ar-SA"/>
    </w:rPr>
  </w:style>
  <w:style w:type="character" w:customStyle="1" w:styleId="52pt">
    <w:name w:val="Основной текст (5) + Интервал 2 pt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0">
    <w:name w:val="Основной текст (5) + 10"/>
    <w:aliases w:val="5 pt14,Курсив23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5106">
    <w:name w:val="Основной текст (5) + 106"/>
    <w:aliases w:val="5 pt13,Полужирный7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2pt26">
    <w:name w:val="Основной текст + Интервал 2 pt26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50">
    <w:name w:val="Основной текст + Курсив2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3">
    <w:name w:val="Основной текст (3) + Не полужирный"/>
    <w:aliases w:val="Курсив21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40">
    <w:name w:val="Основной текст + Курсив2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25">
    <w:name w:val="Основной текст + Интервал 2 pt25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2">
    <w:name w:val="Основной текст (9) + Полужирный"/>
    <w:aliases w:val="Не курсив7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24">
    <w:name w:val="Основной текст + Интервал 2 pt24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30">
    <w:name w:val="Основной текст + Курсив23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3">
    <w:name w:val="Основной текст (3) + Не полужирный13"/>
    <w:aliases w:val="Курсив20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23">
    <w:name w:val="Основной текст + Интервал 2 pt23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22">
    <w:name w:val="Основной текст + Курсив22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81">
    <w:name w:val="Основной текст + Полужирный8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8pt">
    <w:name w:val="Основной текст + 8 pt"/>
    <w:aliases w:val="Полужирный5"/>
    <w:rsid w:val="00091447"/>
    <w:rPr>
      <w:rFonts w:ascii="Times New Roman" w:hAnsi="Times New Roman" w:cs="Times New Roman" w:hint="default"/>
      <w:b/>
      <w:bCs/>
      <w:spacing w:val="0"/>
      <w:sz w:val="16"/>
      <w:szCs w:val="16"/>
      <w:lang w:bidi="ar-SA"/>
    </w:rPr>
  </w:style>
  <w:style w:type="character" w:customStyle="1" w:styleId="96">
    <w:name w:val="Основной текст (9) + Полужирный6"/>
    <w:aliases w:val="Не курсив6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22">
    <w:name w:val="Основной текст + Интервал 2 pt22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10">
    <w:name w:val="Основной текст + Курсив21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21">
    <w:name w:val="Основной текст + Интервал 2 pt21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02">
    <w:name w:val="Основной текст + Курсив20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3">
    <w:name w:val="Основной текст (9) + Не курсив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2">
    <w:name w:val="Основной текст (3) + Не полужирный12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1310">
    <w:name w:val="Основной текст (13) + 10"/>
    <w:aliases w:val="5 pt11,Не курсив5"/>
    <w:rsid w:val="00091447"/>
    <w:rPr>
      <w:b/>
      <w:bCs/>
      <w:i/>
      <w:iCs/>
      <w:sz w:val="21"/>
      <w:szCs w:val="21"/>
      <w:lang w:bidi="ar-SA"/>
    </w:rPr>
  </w:style>
  <w:style w:type="character" w:customStyle="1" w:styleId="2pt20">
    <w:name w:val="Основной текст + Интервал 2 pt20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91">
    <w:name w:val="Основной текст + Курсив19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9">
    <w:name w:val="Основной текст + Интервал 2 pt19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80">
    <w:name w:val="Основной текст + Курсив18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1">
    <w:name w:val="Основной текст (3) + Не полужирный11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310">
    <w:name w:val="Основной текст (3) + Не полужирный10"/>
    <w:aliases w:val="Курсив19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18">
    <w:name w:val="Основной текст + Интервал 2 pt18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71">
    <w:name w:val="Основной текст + Курсив17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5">
    <w:name w:val="Основной текст (9) + Не курсив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82">
    <w:name w:val="Основной текст + 8"/>
    <w:aliases w:val="5 pt10,Полужирный4,Малые прописные,Интервал 0 pt"/>
    <w:rsid w:val="00091447"/>
    <w:rPr>
      <w:rFonts w:ascii="Times New Roman" w:hAnsi="Times New Roman" w:cs="Times New Roman" w:hint="default"/>
      <w:b/>
      <w:bCs/>
      <w:smallCaps/>
      <w:spacing w:val="10"/>
      <w:sz w:val="17"/>
      <w:szCs w:val="17"/>
      <w:lang w:bidi="ar-SA"/>
    </w:rPr>
  </w:style>
  <w:style w:type="character" w:customStyle="1" w:styleId="39">
    <w:name w:val="Основной текст (3) + Не полужирный9"/>
    <w:aliases w:val="Интервал 2 pt"/>
    <w:rsid w:val="00091447"/>
    <w:rPr>
      <w:rFonts w:ascii="Times New Roman" w:hAnsi="Times New Roman" w:cs="Times New Roman" w:hint="default"/>
      <w:b/>
      <w:bCs/>
      <w:spacing w:val="40"/>
      <w:sz w:val="21"/>
      <w:szCs w:val="21"/>
      <w:lang w:bidi="ar-SA"/>
    </w:rPr>
  </w:style>
  <w:style w:type="character" w:customStyle="1" w:styleId="38">
    <w:name w:val="Основной текст (3) + Не полужирный8"/>
    <w:aliases w:val="Курсив18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37">
    <w:name w:val="Основной текст (3) + Не полужирный7"/>
    <w:rsid w:val="00091447"/>
    <w:rPr>
      <w:rFonts w:ascii="Times New Roman" w:hAnsi="Times New Roman" w:cs="Times New Roman" w:hint="default"/>
      <w:b/>
      <w:bCs/>
      <w:spacing w:val="0"/>
      <w:sz w:val="21"/>
      <w:szCs w:val="21"/>
      <w:lang w:bidi="ar-SA"/>
    </w:rPr>
  </w:style>
  <w:style w:type="character" w:customStyle="1" w:styleId="34">
    <w:name w:val="Основной текст (3) + Курсив"/>
    <w:rsid w:val="00091447"/>
    <w:rPr>
      <w:rFonts w:ascii="Times New Roman" w:hAnsi="Times New Roman" w:cs="Times New Roman" w:hint="default"/>
      <w:b w:val="0"/>
      <w:bCs w:val="0"/>
      <w:i/>
      <w:iCs/>
      <w:spacing w:val="0"/>
      <w:sz w:val="21"/>
      <w:szCs w:val="21"/>
      <w:lang w:bidi="ar-SA"/>
    </w:rPr>
  </w:style>
  <w:style w:type="character" w:customStyle="1" w:styleId="380">
    <w:name w:val="Основной текст (3) + 8"/>
    <w:aliases w:val="5 pt9,Малые прописные2,Интервал 0 pt1"/>
    <w:rsid w:val="00091447"/>
    <w:rPr>
      <w:rFonts w:ascii="Times New Roman" w:hAnsi="Times New Roman" w:cs="Times New Roman" w:hint="default"/>
      <w:b w:val="0"/>
      <w:bCs w:val="0"/>
      <w:smallCaps/>
      <w:spacing w:val="10"/>
      <w:sz w:val="17"/>
      <w:szCs w:val="17"/>
      <w:lang w:bidi="ar-SA"/>
    </w:rPr>
  </w:style>
  <w:style w:type="character" w:customStyle="1" w:styleId="31pt1">
    <w:name w:val="Основной текст (3) + Интервал 1 pt1"/>
    <w:rsid w:val="00091447"/>
    <w:rPr>
      <w:rFonts w:ascii="Times New Roman" w:hAnsi="Times New Roman" w:cs="Times New Roman" w:hint="default"/>
      <w:b w:val="0"/>
      <w:bCs w:val="0"/>
      <w:spacing w:val="30"/>
      <w:sz w:val="21"/>
      <w:szCs w:val="21"/>
      <w:lang w:bidi="ar-SA"/>
    </w:rPr>
  </w:style>
  <w:style w:type="character" w:customStyle="1" w:styleId="2pt17">
    <w:name w:val="Основной текст + Интервал 2 pt17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60">
    <w:name w:val="Основной текст + Курсив1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6">
    <w:name w:val="Основной текст (3) + Не полужирный6"/>
    <w:aliases w:val="Курсив17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2pt3">
    <w:name w:val="Основной текст (5) + Интервал 2 pt3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05">
    <w:name w:val="Основной текст (5) + 105"/>
    <w:aliases w:val="5 pt8,Курсив1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10pt1">
    <w:name w:val="Основной текст (9) + 10 pt1"/>
    <w:aliases w:val="Не курсив4"/>
    <w:rsid w:val="00091447"/>
    <w:rPr>
      <w:rFonts w:ascii="Times New Roman" w:hAnsi="Times New Roman" w:cs="Times New Roman" w:hint="default"/>
      <w:i/>
      <w:iCs/>
      <w:spacing w:val="0"/>
      <w:sz w:val="20"/>
      <w:szCs w:val="20"/>
      <w:lang w:bidi="ar-SA"/>
    </w:rPr>
  </w:style>
  <w:style w:type="character" w:customStyle="1" w:styleId="35">
    <w:name w:val="Основной текст (3) + Не полужирный5"/>
    <w:aliases w:val="Курсив15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16">
    <w:name w:val="Основной текст + Интервал 2 pt16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50">
    <w:name w:val="Основной текст + Курсив1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52pt2">
    <w:name w:val="Основной текст (5) + Интервал 2 pt2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">
    <w:name w:val="Основной текст (5) + Полужирный"/>
    <w:rsid w:val="00091447"/>
    <w:rPr>
      <w:rFonts w:ascii="Times New Roman" w:hAnsi="Times New Roman" w:cs="Times New Roman" w:hint="default"/>
      <w:b/>
      <w:bCs/>
      <w:spacing w:val="0"/>
      <w:sz w:val="20"/>
      <w:szCs w:val="20"/>
      <w:lang w:bidi="ar-SA"/>
    </w:rPr>
  </w:style>
  <w:style w:type="character" w:customStyle="1" w:styleId="182">
    <w:name w:val="Основной текст (18)"/>
    <w:basedOn w:val="18"/>
    <w:rsid w:val="00091447"/>
    <w:rPr>
      <w:b/>
      <w:bCs/>
      <w:shd w:val="clear" w:color="auto" w:fill="FFFFFF"/>
    </w:rPr>
  </w:style>
  <w:style w:type="character" w:customStyle="1" w:styleId="183pt">
    <w:name w:val="Основной текст (18) + Интервал 3 pt"/>
    <w:rsid w:val="00091447"/>
    <w:rPr>
      <w:b/>
      <w:bCs/>
      <w:spacing w:val="60"/>
      <w:lang w:bidi="ar-SA"/>
    </w:rPr>
  </w:style>
  <w:style w:type="character" w:customStyle="1" w:styleId="183">
    <w:name w:val="Основной текст (18) + Не полужирный"/>
    <w:basedOn w:val="18"/>
    <w:rsid w:val="00091447"/>
    <w:rPr>
      <w:b/>
      <w:bCs/>
      <w:shd w:val="clear" w:color="auto" w:fill="FFFFFF"/>
    </w:rPr>
  </w:style>
  <w:style w:type="character" w:customStyle="1" w:styleId="5104">
    <w:name w:val="Основной текст (5) + 104"/>
    <w:aliases w:val="5 pt7,Курсив1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5103">
    <w:name w:val="Основной текст (5) + 103"/>
    <w:aliases w:val="5 pt6,Полужирный3,Малые прописные1"/>
    <w:rsid w:val="00091447"/>
    <w:rPr>
      <w:rFonts w:ascii="Times New Roman" w:hAnsi="Times New Roman" w:cs="Times New Roman" w:hint="default"/>
      <w:b/>
      <w:bCs/>
      <w:smallCaps/>
      <w:spacing w:val="0"/>
      <w:sz w:val="21"/>
      <w:szCs w:val="21"/>
      <w:lang w:val="en-US" w:eastAsia="en-US" w:bidi="ar-SA"/>
    </w:rPr>
  </w:style>
  <w:style w:type="character" w:customStyle="1" w:styleId="1810">
    <w:name w:val="Основной текст (18) + 10"/>
    <w:aliases w:val="5 pt5,Не полужирный,Курсив13"/>
    <w:rsid w:val="00091447"/>
    <w:rPr>
      <w:b/>
      <w:bCs/>
      <w:i/>
      <w:iCs/>
      <w:sz w:val="21"/>
      <w:szCs w:val="21"/>
      <w:lang w:bidi="ar-SA"/>
    </w:rPr>
  </w:style>
  <w:style w:type="character" w:customStyle="1" w:styleId="2pt15">
    <w:name w:val="Основной текст + Интервал 2 pt15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40">
    <w:name w:val="Основной текст + Курсив1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4">
    <w:name w:val="Основной текст (9) + Не курсив4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2">
    <w:name w:val="Основной текст + Интервал 2 pt12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2pt14">
    <w:name w:val="Основной текст + Интервал 2 pt14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340">
    <w:name w:val="Основной текст (3) + Не полужирный4"/>
    <w:aliases w:val="Курсив12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132">
    <w:name w:val="Основной текст + Курсив13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3">
    <w:name w:val="Основной текст + Интервал 2 pt13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23">
    <w:name w:val="Основной текст + Курсив12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111">
    <w:name w:val="Основной текст + Курсив11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71">
    <w:name w:val="Основной текст + 7"/>
    <w:aliases w:val="5 pt4"/>
    <w:rsid w:val="00091447"/>
    <w:rPr>
      <w:rFonts w:ascii="Times New Roman" w:hAnsi="Times New Roman" w:cs="Times New Roman" w:hint="default"/>
      <w:spacing w:val="0"/>
      <w:sz w:val="15"/>
      <w:szCs w:val="15"/>
      <w:lang w:bidi="ar-SA"/>
    </w:rPr>
  </w:style>
  <w:style w:type="character" w:customStyle="1" w:styleId="2pt11">
    <w:name w:val="Основной текст + Интервал 2 pt11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03">
    <w:name w:val="Основной текст + Курсив10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10">
    <w:name w:val="Основной текст + Интервал 2 pt10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7">
    <w:name w:val="Основной текст + Курсив9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30">
    <w:name w:val="Основной текст (3) + Не полужирный3"/>
    <w:aliases w:val="Курсив11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9">
    <w:name w:val="Основной текст + Интервал 2 pt9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50">
    <w:name w:val="Основной текст (9) + Полужирный5"/>
    <w:rsid w:val="00091447"/>
    <w:rPr>
      <w:rFonts w:ascii="Times New Roman" w:hAnsi="Times New Roman" w:cs="Times New Roman" w:hint="default"/>
      <w:b/>
      <w:bCs/>
      <w:i w:val="0"/>
      <w:iCs w:val="0"/>
      <w:spacing w:val="0"/>
      <w:sz w:val="21"/>
      <w:szCs w:val="21"/>
      <w:lang w:bidi="ar-SA"/>
    </w:rPr>
  </w:style>
  <w:style w:type="character" w:customStyle="1" w:styleId="83">
    <w:name w:val="Основной текст + Курсив8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40">
    <w:name w:val="Основной текст (9) + Полужирный4"/>
    <w:aliases w:val="Не курсив3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2pt8">
    <w:name w:val="Основной текст + Интервал 2 pt8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72">
    <w:name w:val="Основной текст + Курсив7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20">
    <w:name w:val="Основной текст (3) + Не полужирный2"/>
    <w:aliases w:val="Курсив10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2pt1">
    <w:name w:val="Основной текст (5) + Интервал 2 pt1"/>
    <w:rsid w:val="00091447"/>
    <w:rPr>
      <w:rFonts w:ascii="Times New Roman" w:hAnsi="Times New Roman" w:cs="Times New Roman" w:hint="default"/>
      <w:spacing w:val="40"/>
      <w:sz w:val="20"/>
      <w:szCs w:val="20"/>
      <w:lang w:bidi="ar-SA"/>
    </w:rPr>
  </w:style>
  <w:style w:type="character" w:customStyle="1" w:styleId="5102">
    <w:name w:val="Основной текст (5) + 102"/>
    <w:aliases w:val="5 pt3,Курсив9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314">
    <w:name w:val="Основной текст (3) + Не полужирный1"/>
    <w:aliases w:val="Курсив8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101">
    <w:name w:val="Основной текст (5) + 101"/>
    <w:aliases w:val="5 pt2,Полужирный2,Курсив7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930">
    <w:name w:val="Основной текст (9) + Полужирный3"/>
    <w:rsid w:val="00091447"/>
    <w:rPr>
      <w:rFonts w:ascii="Times New Roman" w:hAnsi="Times New Roman" w:cs="Times New Roman" w:hint="default"/>
      <w:b/>
      <w:bCs/>
      <w:i w:val="0"/>
      <w:iCs w:val="0"/>
      <w:spacing w:val="0"/>
      <w:sz w:val="21"/>
      <w:szCs w:val="21"/>
      <w:lang w:bidi="ar-SA"/>
    </w:rPr>
  </w:style>
  <w:style w:type="character" w:customStyle="1" w:styleId="2pt7">
    <w:name w:val="Основной текст + Интервал 2 pt7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61">
    <w:name w:val="Основной текст + Курсив6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98">
    <w:name w:val="Основной текст + 9"/>
    <w:aliases w:val="5 pt1,Полужирный1,Курсив6"/>
    <w:rsid w:val="00091447"/>
    <w:rPr>
      <w:rFonts w:ascii="Times New Roman" w:hAnsi="Times New Roman" w:cs="Times New Roman" w:hint="default"/>
      <w:b/>
      <w:bCs/>
      <w:i/>
      <w:iCs/>
      <w:spacing w:val="0"/>
      <w:sz w:val="19"/>
      <w:szCs w:val="19"/>
      <w:lang w:bidi="ar-SA"/>
    </w:rPr>
  </w:style>
  <w:style w:type="character" w:customStyle="1" w:styleId="2pt6">
    <w:name w:val="Основной текст + Интервал 2 pt6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920">
    <w:name w:val="Основной текст (9) + Полужирный2"/>
    <w:aliases w:val="Не курсив2"/>
    <w:rsid w:val="00091447"/>
    <w:rPr>
      <w:rFonts w:ascii="Times New Roman" w:hAnsi="Times New Roman" w:cs="Times New Roman" w:hint="default"/>
      <w:b/>
      <w:bCs/>
      <w:i/>
      <w:iCs/>
      <w:spacing w:val="0"/>
      <w:sz w:val="21"/>
      <w:szCs w:val="21"/>
      <w:lang w:bidi="ar-SA"/>
    </w:rPr>
  </w:style>
  <w:style w:type="character" w:customStyle="1" w:styleId="52">
    <w:name w:val="Основной текст + Курсив5"/>
    <w:rsid w:val="00091447"/>
    <w:rPr>
      <w:rFonts w:ascii="Times New Roman" w:hAnsi="Times New Roman" w:cs="Times New Roman" w:hint="default"/>
      <w:i/>
      <w:iCs/>
      <w:spacing w:val="0"/>
      <w:sz w:val="21"/>
      <w:szCs w:val="21"/>
      <w:lang w:bidi="ar-SA"/>
    </w:rPr>
  </w:style>
  <w:style w:type="character" w:customStyle="1" w:styleId="2pt4">
    <w:name w:val="Основной текст + Интервал 2 pt4"/>
    <w:rsid w:val="00091447"/>
    <w:rPr>
      <w:rFonts w:ascii="Times New Roman" w:hAnsi="Times New Roman" w:cs="Times New Roman" w:hint="default"/>
      <w:spacing w:val="40"/>
      <w:sz w:val="21"/>
      <w:szCs w:val="21"/>
      <w:lang w:bidi="ar-SA"/>
    </w:rPr>
  </w:style>
  <w:style w:type="character" w:customStyle="1" w:styleId="1pt">
    <w:name w:val="Основной текст + Интервал 1 pt"/>
    <w:rsid w:val="00091447"/>
    <w:rPr>
      <w:rFonts w:ascii="Times New Roman" w:hAnsi="Times New Roman" w:cs="Times New Roman" w:hint="default"/>
      <w:spacing w:val="30"/>
      <w:sz w:val="20"/>
      <w:szCs w:val="20"/>
      <w:lang w:bidi="ar-SA"/>
    </w:rPr>
  </w:style>
  <w:style w:type="paragraph" w:styleId="ad">
    <w:name w:val="Normal (Web)"/>
    <w:basedOn w:val="a"/>
    <w:uiPriority w:val="99"/>
    <w:semiHidden/>
    <w:unhideWhenUsed/>
    <w:rsid w:val="00AD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AD0213"/>
    <w:rPr>
      <w:b/>
      <w:bCs/>
    </w:rPr>
  </w:style>
  <w:style w:type="paragraph" w:customStyle="1" w:styleId="af">
    <w:name w:val="Стиль"/>
    <w:rsid w:val="00265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A0159E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a">
    <w:name w:val="Заголовок 3+"/>
    <w:basedOn w:val="a"/>
    <w:rsid w:val="00715D1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c13">
    <w:name w:val="c13"/>
    <w:basedOn w:val="a0"/>
    <w:rsid w:val="003D4423"/>
  </w:style>
  <w:style w:type="paragraph" w:styleId="af1">
    <w:name w:val="header"/>
    <w:basedOn w:val="a"/>
    <w:link w:val="af2"/>
    <w:uiPriority w:val="99"/>
    <w:semiHidden/>
    <w:unhideWhenUsed/>
    <w:rsid w:val="00E45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E452B9"/>
    <w:rPr>
      <w:rFonts w:ascii="Calibri" w:eastAsia="Calibri" w:hAnsi="Calibri" w:cs="Calibri"/>
    </w:rPr>
  </w:style>
  <w:style w:type="paragraph" w:styleId="af3">
    <w:name w:val="footer"/>
    <w:basedOn w:val="a"/>
    <w:link w:val="af4"/>
    <w:uiPriority w:val="99"/>
    <w:unhideWhenUsed/>
    <w:rsid w:val="00E45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E452B9"/>
    <w:rPr>
      <w:rFonts w:ascii="Calibri" w:eastAsia="Calibri" w:hAnsi="Calibri" w:cs="Calibri"/>
    </w:rPr>
  </w:style>
  <w:style w:type="paragraph" w:styleId="af5">
    <w:name w:val="Balloon Text"/>
    <w:basedOn w:val="a"/>
    <w:link w:val="af6"/>
    <w:uiPriority w:val="99"/>
    <w:semiHidden/>
    <w:unhideWhenUsed/>
    <w:rsid w:val="00AC1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C16F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75962-3A4A-496F-84C4-4439C282D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34</cp:revision>
  <cp:lastPrinted>2017-09-19T09:37:00Z</cp:lastPrinted>
  <dcterms:created xsi:type="dcterms:W3CDTF">2016-09-11T16:58:00Z</dcterms:created>
  <dcterms:modified xsi:type="dcterms:W3CDTF">2018-10-20T09:40:00Z</dcterms:modified>
</cp:coreProperties>
</file>